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pPr>
        <w:pStyle w:val="affa"/>
        <w:spacing w:line="560" w:lineRule="exact"/>
        <w:outlineLvl w:val="0"/>
        <w:rPr>
          <w:rFonts w:ascii="仿宋_GB2312" w:eastAsia="仿宋_GB2312" w:hAnsi="仿宋_GB2312" w:cs="仿宋_GB2312"/>
          <w:b/>
          <w:bCs/>
          <w:sz w:val="32"/>
          <w:szCs w:val="21"/>
        </w:rPr>
      </w:pPr>
      <w:r>
        <w:rPr>
          <w:rFonts w:ascii="仿宋_GB2312" w:eastAsia="仿宋_GB2312" w:hAnsi="仿宋_GB2312" w:cs="仿宋_GB2312" w:hint="eastAsia"/>
          <w:b/>
          <w:bCs/>
          <w:sz w:val="32"/>
          <w:szCs w:val="21"/>
        </w:rPr>
        <w:t>附件1：</w:t>
      </w:r>
      <w:r>
        <w:rPr>
          <w:rFonts w:ascii="仿宋_GB2312" w:eastAsia="仿宋_GB2312" w:hAnsi="仿宋_GB2312" w:cs="仿宋_GB2312" w:hint="eastAsia"/>
          <w:b/>
          <w:bCs/>
          <w:color w:val="000000"/>
          <w:kern w:val="0"/>
          <w:sz w:val="32"/>
          <w:szCs w:val="32"/>
        </w:rPr>
        <w:t>经开区总工会2023年职工学堂第一阶段课程安排表</w:t>
      </w:r>
    </w:p>
    <w:tbl>
      <w:tblPr>
        <w:tblW w:w="13658" w:type="dxa"/>
        <w:jc w:val="center"/>
        <w:tblLayout w:type="fixed"/>
        <w:tblLook w:val="04A0" w:firstRow="1" w:lastRow="0" w:firstColumn="1" w:lastColumn="0" w:noHBand="0" w:noVBand="1"/>
      </w:tblPr>
      <w:tblGrid>
        <w:gridCol w:w="993"/>
        <w:gridCol w:w="992"/>
        <w:gridCol w:w="2693"/>
        <w:gridCol w:w="1134"/>
        <w:gridCol w:w="1022"/>
        <w:gridCol w:w="1694"/>
        <w:gridCol w:w="3521"/>
        <w:gridCol w:w="1609"/>
      </w:tblGrid>
      <w:tr>
        <w:trPr>
          <w:trHeight w:val="705"/>
          <w:tblHeader/>
          <w:jc w:val="center"/>
        </w:trPr>
        <w:tc>
          <w:tcPr>
            <w:tcW w:w="993" w:type="dxa"/>
            <w:tcBorders>
              <w:top w:val="single" w:sz="4" w:space="0" w:color="auto"/>
              <w:left w:val="single" w:sz="4" w:space="0" w:color="auto"/>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类别</w:t>
            </w:r>
          </w:p>
        </w:tc>
        <w:tc>
          <w:tcPr>
            <w:tcW w:w="992"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科目</w:t>
            </w:r>
          </w:p>
        </w:tc>
        <w:tc>
          <w:tcPr>
            <w:tcW w:w="2693"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课程主题</w:t>
            </w:r>
          </w:p>
        </w:tc>
        <w:tc>
          <w:tcPr>
            <w:tcW w:w="1134" w:type="dxa"/>
            <w:tcBorders>
              <w:top w:val="single" w:sz="4" w:space="0" w:color="auto"/>
              <w:left w:val="nil"/>
              <w:bottom w:val="single" w:sz="4" w:space="0" w:color="auto"/>
              <w:right w:val="single" w:sz="4" w:space="0" w:color="auto"/>
            </w:tcBorders>
            <w:shd w:val="clear" w:color="000000" w:fill="C00000"/>
            <w:noWrap/>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课次</w:t>
            </w:r>
          </w:p>
        </w:tc>
        <w:tc>
          <w:tcPr>
            <w:tcW w:w="1022"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课时</w:t>
            </w:r>
          </w:p>
        </w:tc>
        <w:tc>
          <w:tcPr>
            <w:tcW w:w="1694" w:type="dxa"/>
            <w:tcBorders>
              <w:top w:val="single" w:sz="4" w:space="0" w:color="auto"/>
              <w:left w:val="single" w:sz="4" w:space="0" w:color="auto"/>
              <w:bottom w:val="single" w:sz="4" w:space="0" w:color="auto"/>
              <w:right w:val="single" w:sz="4" w:space="0" w:color="auto"/>
            </w:tcBorders>
            <w:shd w:val="clear" w:color="000000" w:fill="C00000"/>
            <w:noWrap/>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授课形式</w:t>
            </w:r>
          </w:p>
        </w:tc>
        <w:tc>
          <w:tcPr>
            <w:tcW w:w="3521"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授课日期</w:t>
            </w:r>
          </w:p>
        </w:tc>
        <w:tc>
          <w:tcPr>
            <w:tcW w:w="1609"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授课时间</w:t>
            </w:r>
          </w:p>
        </w:tc>
      </w:tr>
      <w:tr>
        <w:trPr>
          <w:trHeight w:val="750"/>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政治</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引领类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习近平新时代中国特色社会主义思想概论</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2</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5月26日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14:00-16:00</w:t>
            </w:r>
          </w:p>
        </w:tc>
      </w:tr>
      <w:tr>
        <w:trPr>
          <w:trHeight w:val="750"/>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党的二十大与宏观经济及未来发展趋势</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color w:val="000000"/>
                <w:kern w:val="0"/>
                <w:sz w:val="24"/>
              </w:rPr>
              <w:t>2</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6月16日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16:00-18:00</w:t>
            </w:r>
          </w:p>
        </w:tc>
      </w:tr>
      <w:tr>
        <w:trPr>
          <w:trHeight w:val="1500"/>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素质</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提升类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心理咨询师认证培训（中科院心理所）</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color w:val="000000"/>
                <w:kern w:val="0"/>
                <w:sz w:val="24"/>
              </w:rPr>
              <w:t>214</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447</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报名后线上学习</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线下实操另行通知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bookmarkStart w:id="0" w:name="_GoBack"/>
            <w:bookmarkEnd w:id="0"/>
            <w:r>
              <w:rPr>
                <w:rFonts w:ascii="仿宋" w:eastAsia="仿宋" w:hAnsi="仿宋" w:cs="宋体" w:hint="eastAsia"/>
                <w:color w:val="000000"/>
                <w:kern w:val="0"/>
                <w:sz w:val="24"/>
              </w:rPr>
              <w:t>——</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中级经济师-工商管理</w:t>
            </w:r>
          </w:p>
        </w:tc>
        <w:tc>
          <w:tcPr>
            <w:tcW w:w="1134"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kern w:val="0"/>
                <w:sz w:val="24"/>
              </w:rPr>
              <w:t>45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kern w:val="0"/>
                <w:sz w:val="24"/>
              </w:rPr>
              <w:t>107.5</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每周2-3节课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按课表直播授课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 xml:space="preserve">14:00-16:30 </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office办公软件之PPT系列课</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6月6日开课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67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新媒体运营训练营</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6月1</w:t>
            </w:r>
            <w:r>
              <w:rPr>
                <w:rFonts w:ascii="仿宋" w:eastAsia="仿宋" w:hAnsi="仿宋" w:cs="宋体"/>
                <w:kern w:val="0"/>
                <w:sz w:val="24"/>
              </w:rPr>
              <w:t>3</w:t>
            </w:r>
            <w:r>
              <w:rPr>
                <w:rFonts w:ascii="仿宋" w:eastAsia="仿宋" w:hAnsi="仿宋" w:cs="宋体" w:hint="eastAsia"/>
                <w:kern w:val="0"/>
                <w:sz w:val="24"/>
              </w:rPr>
              <w:t>日开课</w:t>
            </w:r>
          </w:p>
          <w:p>
            <w:pPr>
              <w:widowControl/>
              <w:spacing w:line="560" w:lineRule="exact"/>
              <w:jc w:val="center"/>
              <w:rPr>
                <w:rFonts w:ascii="仿宋" w:eastAsia="仿宋" w:hAnsi="仿宋" w:cs="宋体"/>
                <w:color w:val="FF0000"/>
                <w:kern w:val="0"/>
                <w:sz w:val="24"/>
              </w:rPr>
            </w:pPr>
            <w:r>
              <w:rPr>
                <w:rFonts w:ascii="仿宋" w:eastAsia="仿宋" w:hAnsi="仿宋" w:cs="宋体" w:hint="eastAsia"/>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“数智化”时代的“实效领导力”修炼</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6月6日开课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1125"/>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文化</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艺术类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8</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楠楠丝语——古筝中级教学</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20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6月14日开课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每周三上课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750"/>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9</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书法有法——书法系列课程</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12</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18</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6月8日开课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每周四上课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bl>
    <w:p>
      <w:pPr>
        <w:widowControl/>
        <w:spacing w:line="560" w:lineRule="exact"/>
        <w:ind w:firstLineChars="200" w:firstLine="560"/>
        <w:jc w:val="left"/>
        <w:rPr>
          <w:rFonts w:eastAsia="仿宋_GB2312"/>
          <w:sz w:val="28"/>
          <w:szCs w:val="20"/>
        </w:rPr>
      </w:pPr>
      <w:r>
        <w:rPr>
          <w:rFonts w:eastAsia="仿宋_GB2312" w:hint="eastAsia"/>
          <w:sz w:val="28"/>
          <w:szCs w:val="20"/>
        </w:rPr>
        <w:t>备注：政治引领类共</w:t>
      </w:r>
      <w:r>
        <w:rPr>
          <w:rFonts w:eastAsia="仿宋_GB2312" w:hint="eastAsia"/>
          <w:sz w:val="28"/>
          <w:szCs w:val="20"/>
        </w:rPr>
        <w:t>2</w:t>
      </w:r>
      <w:r>
        <w:rPr>
          <w:rFonts w:eastAsia="仿宋_GB2312" w:hint="eastAsia"/>
          <w:sz w:val="28"/>
          <w:szCs w:val="20"/>
        </w:rPr>
        <w:t>门课</w:t>
      </w:r>
      <w:r>
        <w:rPr>
          <w:rFonts w:eastAsia="仿宋_GB2312" w:hint="eastAsia"/>
          <w:sz w:val="28"/>
          <w:szCs w:val="20"/>
        </w:rPr>
        <w:t>2</w:t>
      </w:r>
      <w:r>
        <w:rPr>
          <w:rFonts w:eastAsia="仿宋_GB2312" w:hint="eastAsia"/>
          <w:sz w:val="28"/>
          <w:szCs w:val="20"/>
        </w:rPr>
        <w:t>期</w:t>
      </w:r>
      <w:r>
        <w:rPr>
          <w:rFonts w:eastAsia="仿宋_GB2312"/>
          <w:sz w:val="28"/>
          <w:szCs w:val="20"/>
        </w:rPr>
        <w:t>4</w:t>
      </w:r>
      <w:r>
        <w:rPr>
          <w:rFonts w:eastAsia="仿宋_GB2312" w:hint="eastAsia"/>
          <w:sz w:val="28"/>
          <w:szCs w:val="20"/>
        </w:rPr>
        <w:t>课时；素质提升类</w:t>
      </w:r>
      <w:r>
        <w:rPr>
          <w:rFonts w:eastAsia="仿宋_GB2312" w:hint="eastAsia"/>
          <w:sz w:val="28"/>
          <w:szCs w:val="20"/>
        </w:rPr>
        <w:t>5</w:t>
      </w:r>
      <w:r>
        <w:rPr>
          <w:rFonts w:eastAsia="仿宋_GB2312" w:hint="eastAsia"/>
          <w:sz w:val="28"/>
          <w:szCs w:val="20"/>
        </w:rPr>
        <w:t>门</w:t>
      </w:r>
      <w:r>
        <w:rPr>
          <w:rFonts w:eastAsia="仿宋_GB2312" w:hint="eastAsia"/>
          <w:sz w:val="28"/>
          <w:szCs w:val="20"/>
        </w:rPr>
        <w:t>2</w:t>
      </w:r>
      <w:r>
        <w:rPr>
          <w:rFonts w:eastAsia="仿宋_GB2312"/>
          <w:sz w:val="28"/>
          <w:szCs w:val="20"/>
        </w:rPr>
        <w:t>74</w:t>
      </w:r>
      <w:r>
        <w:rPr>
          <w:rFonts w:eastAsia="仿宋_GB2312" w:hint="eastAsia"/>
          <w:sz w:val="28"/>
          <w:szCs w:val="20"/>
        </w:rPr>
        <w:t>期</w:t>
      </w:r>
      <w:r>
        <w:rPr>
          <w:rFonts w:eastAsia="仿宋_GB2312"/>
          <w:sz w:val="28"/>
          <w:szCs w:val="20"/>
        </w:rPr>
        <w:t>584.5</w:t>
      </w:r>
      <w:r>
        <w:rPr>
          <w:rFonts w:eastAsia="仿宋_GB2312" w:hint="eastAsia"/>
          <w:sz w:val="28"/>
          <w:szCs w:val="20"/>
        </w:rPr>
        <w:t>课时；文化艺术类</w:t>
      </w:r>
      <w:r>
        <w:rPr>
          <w:rFonts w:eastAsia="仿宋_GB2312" w:hint="eastAsia"/>
          <w:sz w:val="28"/>
          <w:szCs w:val="20"/>
        </w:rPr>
        <w:t>2</w:t>
      </w:r>
      <w:r>
        <w:rPr>
          <w:rFonts w:eastAsia="仿宋_GB2312" w:hint="eastAsia"/>
          <w:sz w:val="28"/>
          <w:szCs w:val="20"/>
        </w:rPr>
        <w:t>门</w:t>
      </w:r>
      <w:r>
        <w:rPr>
          <w:rFonts w:eastAsia="仿宋_GB2312" w:hint="eastAsia"/>
          <w:sz w:val="28"/>
          <w:szCs w:val="20"/>
        </w:rPr>
        <w:t>2</w:t>
      </w:r>
      <w:r>
        <w:rPr>
          <w:rFonts w:eastAsia="仿宋_GB2312"/>
          <w:sz w:val="28"/>
          <w:szCs w:val="20"/>
        </w:rPr>
        <w:t>2</w:t>
      </w:r>
      <w:r>
        <w:rPr>
          <w:rFonts w:eastAsia="仿宋_GB2312" w:hint="eastAsia"/>
          <w:sz w:val="28"/>
          <w:szCs w:val="20"/>
        </w:rPr>
        <w:t>期</w:t>
      </w:r>
      <w:r>
        <w:rPr>
          <w:rFonts w:eastAsia="仿宋_GB2312" w:hint="eastAsia"/>
          <w:sz w:val="28"/>
          <w:szCs w:val="20"/>
        </w:rPr>
        <w:t>3</w:t>
      </w:r>
      <w:r>
        <w:rPr>
          <w:rFonts w:eastAsia="仿宋_GB2312"/>
          <w:sz w:val="28"/>
          <w:szCs w:val="20"/>
        </w:rPr>
        <w:t>8</w:t>
      </w:r>
      <w:r>
        <w:rPr>
          <w:rFonts w:eastAsia="仿宋_GB2312" w:hint="eastAsia"/>
          <w:sz w:val="28"/>
          <w:szCs w:val="20"/>
        </w:rPr>
        <w:t>课时。课程总计</w:t>
      </w:r>
      <w:r>
        <w:rPr>
          <w:rFonts w:eastAsia="仿宋_GB2312" w:hint="eastAsia"/>
          <w:sz w:val="28"/>
          <w:szCs w:val="20"/>
        </w:rPr>
        <w:t>2</w:t>
      </w:r>
      <w:r>
        <w:rPr>
          <w:rFonts w:eastAsia="仿宋_GB2312"/>
          <w:sz w:val="28"/>
          <w:szCs w:val="20"/>
        </w:rPr>
        <w:t>98</w:t>
      </w:r>
      <w:r>
        <w:rPr>
          <w:rFonts w:eastAsia="仿宋_GB2312" w:hint="eastAsia"/>
          <w:sz w:val="28"/>
          <w:szCs w:val="20"/>
        </w:rPr>
        <w:t>期</w:t>
      </w:r>
      <w:r>
        <w:rPr>
          <w:rFonts w:eastAsia="仿宋_GB2312" w:hint="eastAsia"/>
          <w:sz w:val="28"/>
          <w:szCs w:val="20"/>
        </w:rPr>
        <w:t>6</w:t>
      </w:r>
      <w:r>
        <w:rPr>
          <w:rFonts w:eastAsia="仿宋_GB2312"/>
          <w:sz w:val="28"/>
          <w:szCs w:val="20"/>
        </w:rPr>
        <w:t>26.5</w:t>
      </w:r>
      <w:r>
        <w:rPr>
          <w:rFonts w:eastAsia="仿宋_GB2312" w:hint="eastAsia"/>
          <w:sz w:val="28"/>
          <w:szCs w:val="20"/>
        </w:rPr>
        <w:t>课时。</w:t>
      </w:r>
    </w:p>
    <w:p>
      <w:pPr>
        <w:pStyle w:val="a7"/>
        <w:spacing w:line="560" w:lineRule="exact"/>
      </w:pPr>
    </w:p>
    <w:p>
      <w:pPr>
        <w:pStyle w:val="a7"/>
        <w:spacing w:line="560" w:lineRule="exact"/>
        <w:sectPr>
          <w:footerReference w:type="default" r:id="rId10"/>
          <w:pgSz w:w="16838" w:h="11906" w:orient="landscape"/>
          <w:pgMar w:top="2098" w:right="1474" w:bottom="1984" w:left="1587" w:header="851" w:footer="992" w:gutter="0"/>
          <w:cols w:space="720"/>
          <w:docGrid w:type="linesAndChars" w:linePitch="312"/>
        </w:sectPr>
      </w:pPr>
    </w:p>
    <w:p>
      <w:pPr>
        <w:pStyle w:val="affa"/>
        <w:spacing w:line="560" w:lineRule="exact"/>
        <w:outlineLvl w:val="0"/>
        <w:rPr>
          <w:b/>
          <w:bCs/>
          <w:sz w:val="32"/>
          <w:szCs w:val="21"/>
        </w:rPr>
      </w:pPr>
      <w:r>
        <w:rPr>
          <w:rFonts w:ascii="仿宋_GB2312" w:eastAsia="仿宋_GB2312" w:hAnsi="仿宋_GB2312" w:cs="仿宋_GB2312" w:hint="eastAsia"/>
          <w:b/>
          <w:bCs/>
          <w:sz w:val="32"/>
          <w:szCs w:val="21"/>
        </w:rPr>
        <w:lastRenderedPageBreak/>
        <w:t>附件2：</w:t>
      </w:r>
      <w:r>
        <w:rPr>
          <w:rFonts w:ascii="仿宋_GB2312" w:eastAsia="仿宋_GB2312" w:hAnsi="仿宋_GB2312" w:cs="仿宋_GB2312" w:hint="eastAsia"/>
          <w:b/>
          <w:bCs/>
          <w:color w:val="000000"/>
          <w:kern w:val="0"/>
          <w:sz w:val="32"/>
          <w:szCs w:val="32"/>
        </w:rPr>
        <w:t>职工学堂</w:t>
      </w:r>
      <w:r>
        <w:rPr>
          <w:rFonts w:ascii="仿宋_GB2312" w:eastAsia="仿宋_GB2312" w:hAnsi="仿宋_GB2312" w:cs="仿宋_GB2312" w:hint="eastAsia"/>
          <w:b/>
          <w:bCs/>
          <w:sz w:val="32"/>
          <w:szCs w:val="36"/>
        </w:rPr>
        <w:t>第一阶段授课课程大纲</w:t>
      </w:r>
    </w:p>
    <w:p>
      <w:pPr>
        <w:pStyle w:val="affa"/>
        <w:spacing w:line="560" w:lineRule="exact"/>
        <w:outlineLvl w:val="1"/>
        <w:rPr>
          <w:b/>
          <w:bCs/>
          <w:sz w:val="32"/>
          <w:szCs w:val="21"/>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第一类：政治引领类</w:t>
      </w: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一、《习近平新时代中国特色社会主义思想概论》</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孟鑫教授。中共中央党校（国家行政学院）科学社会主义教研部教授、博士生导师、中国科学社会主义学会副秘书长、当代世界社会主义专业委员会副会长、《科学社会主义》杂志副主编。学科专业为科学社会主义与国际共产主义运动，主要研究方向为社会主义发展史与中国特色社会主义理论和实践。近年来主持国家社科基金重大项目</w:t>
      </w:r>
      <w:r>
        <w:rPr>
          <w:rFonts w:ascii="Times New Roman" w:eastAsia="仿宋_GB2312" w:hAnsi="Times New Roman" w:hint="eastAsia"/>
          <w:sz w:val="32"/>
          <w:szCs w:val="32"/>
        </w:rPr>
        <w:t>2</w:t>
      </w:r>
      <w:r>
        <w:rPr>
          <w:rFonts w:ascii="Times New Roman" w:eastAsia="仿宋_GB2312" w:hAnsi="Times New Roman" w:hint="eastAsia"/>
          <w:sz w:val="32"/>
          <w:szCs w:val="32"/>
        </w:rPr>
        <w:t>项，出版专著</w:t>
      </w:r>
      <w:r>
        <w:rPr>
          <w:rFonts w:ascii="Times New Roman" w:eastAsia="仿宋_GB2312" w:hAnsi="Times New Roman" w:hint="eastAsia"/>
          <w:sz w:val="32"/>
          <w:szCs w:val="32"/>
        </w:rPr>
        <w:t>3</w:t>
      </w:r>
      <w:r>
        <w:rPr>
          <w:rFonts w:ascii="Times New Roman" w:eastAsia="仿宋_GB2312" w:hAnsi="Times New Roman" w:hint="eastAsia"/>
          <w:sz w:val="32"/>
          <w:szCs w:val="32"/>
        </w:rPr>
        <w:t>部，</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发表论文</w:t>
      </w:r>
      <w:r>
        <w:rPr>
          <w:rFonts w:ascii="Times New Roman" w:eastAsia="仿宋_GB2312" w:hAnsi="Times New Roman" w:hint="eastAsia"/>
          <w:sz w:val="32"/>
          <w:szCs w:val="32"/>
        </w:rPr>
        <w:t>50</w:t>
      </w:r>
      <w:r>
        <w:rPr>
          <w:rFonts w:ascii="Times New Roman" w:eastAsia="仿宋_GB2312" w:hAnsi="Times New Roman" w:hint="eastAsia"/>
          <w:sz w:val="32"/>
          <w:szCs w:val="32"/>
        </w:rPr>
        <w:t>余篇，</w:t>
      </w:r>
      <w:r>
        <w:rPr>
          <w:rFonts w:ascii="Times New Roman" w:eastAsia="仿宋_GB2312" w:hAnsi="Times New Roman" w:hint="eastAsia"/>
          <w:sz w:val="32"/>
          <w:szCs w:val="32"/>
        </w:rPr>
        <w:t xml:space="preserve"> 2</w:t>
      </w:r>
      <w:r>
        <w:rPr>
          <w:rFonts w:ascii="Times New Roman" w:eastAsia="仿宋_GB2312" w:hAnsi="Times New Roman" w:hint="eastAsia"/>
          <w:sz w:val="32"/>
          <w:szCs w:val="32"/>
        </w:rPr>
        <w:t>次获得中央党校教学优秀奖。</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100" w:firstLine="321"/>
        <w:rPr>
          <w:rFonts w:ascii="Times New Roman" w:eastAsia="仿宋_GB2312" w:hAnsi="Times New Roman"/>
          <w:sz w:val="32"/>
          <w:szCs w:val="32"/>
        </w:rPr>
      </w:pPr>
      <w:r>
        <w:rPr>
          <w:rFonts w:ascii="Times New Roman" w:eastAsia="仿宋_GB2312" w:hAnsi="Times New Roman" w:hint="eastAsia"/>
          <w:b/>
          <w:bCs/>
          <w:sz w:val="32"/>
          <w:szCs w:val="32"/>
        </w:rPr>
        <w:t>第一部分：习近平新时代中国特色社会主义思想</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当代中国马克思主义</w:t>
      </w:r>
      <w:r>
        <w:rPr>
          <w:rFonts w:ascii="Times New Roman" w:eastAsia="仿宋_GB2312" w:hAnsi="Times New Roman" w:hint="eastAsia"/>
          <w:sz w:val="32"/>
          <w:szCs w:val="32"/>
        </w:rPr>
        <w:t xml:space="preserve"> 21</w:t>
      </w:r>
      <w:r>
        <w:rPr>
          <w:rFonts w:ascii="Times New Roman" w:eastAsia="仿宋_GB2312" w:hAnsi="Times New Roman" w:hint="eastAsia"/>
          <w:sz w:val="32"/>
          <w:szCs w:val="32"/>
        </w:rPr>
        <w:t>世纪马克思主义</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中华文化和中国精神的时代精华</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实现马克思主义中国化新的飞跃</w:t>
      </w:r>
    </w:p>
    <w:p>
      <w:pPr>
        <w:pStyle w:val="affa"/>
        <w:spacing w:line="560" w:lineRule="exact"/>
        <w:ind w:firstLineChars="100" w:firstLine="321"/>
        <w:rPr>
          <w:rFonts w:ascii="Times New Roman" w:eastAsia="仿宋_GB2312" w:hAnsi="Times New Roman"/>
          <w:b/>
          <w:bCs/>
          <w:sz w:val="32"/>
          <w:szCs w:val="32"/>
        </w:rPr>
      </w:pPr>
      <w:r>
        <w:rPr>
          <w:rFonts w:ascii="Times New Roman" w:eastAsia="仿宋_GB2312" w:hAnsi="Times New Roman" w:hint="eastAsia"/>
          <w:b/>
          <w:bCs/>
          <w:sz w:val="32"/>
          <w:szCs w:val="32"/>
        </w:rPr>
        <w:t>第二部分：深入学习</w:t>
      </w:r>
      <w:r>
        <w:rPr>
          <w:rFonts w:ascii="Times New Roman" w:eastAsia="仿宋_GB2312" w:hAnsi="Times New Roman" w:hint="eastAsia"/>
          <w:b/>
          <w:bCs/>
          <w:sz w:val="32"/>
          <w:szCs w:val="32"/>
        </w:rPr>
        <w:t xml:space="preserve"> </w:t>
      </w:r>
      <w:r>
        <w:rPr>
          <w:rFonts w:ascii="Times New Roman" w:eastAsia="仿宋_GB2312" w:hAnsi="Times New Roman" w:hint="eastAsia"/>
          <w:b/>
          <w:bCs/>
          <w:sz w:val="32"/>
          <w:szCs w:val="32"/>
        </w:rPr>
        <w:t>深刻领会</w:t>
      </w:r>
    </w:p>
    <w:p>
      <w:pPr>
        <w:pStyle w:val="affa"/>
        <w:numPr>
          <w:ilvl w:val="0"/>
          <w:numId w:val="9"/>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更好把握新理论的科学内涵</w:t>
      </w:r>
    </w:p>
    <w:p>
      <w:pPr>
        <w:pStyle w:val="affa"/>
        <w:numPr>
          <w:ilvl w:val="0"/>
          <w:numId w:val="9"/>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更好把握新理论的重大意义</w:t>
      </w:r>
    </w:p>
    <w:p>
      <w:pPr>
        <w:pStyle w:val="affa"/>
        <w:spacing w:line="560" w:lineRule="exact"/>
        <w:ind w:firstLineChars="100" w:firstLine="321"/>
        <w:rPr>
          <w:rFonts w:ascii="Times New Roman" w:eastAsia="仿宋_GB2312" w:hAnsi="Times New Roman"/>
          <w:b/>
          <w:bCs/>
          <w:sz w:val="32"/>
          <w:szCs w:val="32"/>
        </w:rPr>
      </w:pPr>
      <w:r>
        <w:rPr>
          <w:rFonts w:ascii="Times New Roman" w:eastAsia="仿宋_GB2312" w:hAnsi="Times New Roman" w:hint="eastAsia"/>
          <w:b/>
          <w:bCs/>
          <w:sz w:val="32"/>
          <w:szCs w:val="32"/>
        </w:rPr>
        <w:t>第三部分：凝聚共识</w:t>
      </w:r>
      <w:r>
        <w:rPr>
          <w:rFonts w:ascii="Times New Roman" w:eastAsia="仿宋_GB2312" w:hAnsi="Times New Roman" w:hint="eastAsia"/>
          <w:b/>
          <w:bCs/>
          <w:sz w:val="32"/>
          <w:szCs w:val="32"/>
        </w:rPr>
        <w:t xml:space="preserve"> </w:t>
      </w:r>
      <w:r>
        <w:rPr>
          <w:rFonts w:ascii="Times New Roman" w:eastAsia="仿宋_GB2312" w:hAnsi="Times New Roman" w:hint="eastAsia"/>
          <w:b/>
          <w:bCs/>
          <w:sz w:val="32"/>
          <w:szCs w:val="32"/>
        </w:rPr>
        <w:t>坚定自信</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1</w:t>
      </w:r>
      <w:r>
        <w:rPr>
          <w:rFonts w:ascii="Times New Roman" w:eastAsia="仿宋_GB2312" w:hAnsi="Times New Roman" w:hint="eastAsia"/>
          <w:sz w:val="32"/>
          <w:szCs w:val="32"/>
        </w:rPr>
        <w:t>次课，</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二、《党的二十大与宏观经济未来发展趋势》</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贺艳老师。北京市委党校经济学教研部副教授，北京市高端服务业研究基地研究员，经济学博士、硕士研究生导师。研究方向：政治经济学、科技创新、乡村振兴。主持和参与省部级课题多项，出版著作</w:t>
      </w:r>
      <w:r>
        <w:rPr>
          <w:rFonts w:ascii="Times New Roman" w:eastAsia="仿宋_GB2312" w:hAnsi="Times New Roman" w:hint="eastAsia"/>
          <w:sz w:val="32"/>
          <w:szCs w:val="32"/>
        </w:rPr>
        <w:t>1</w:t>
      </w:r>
      <w:r>
        <w:rPr>
          <w:rFonts w:ascii="Times New Roman" w:eastAsia="仿宋_GB2312" w:hAnsi="Times New Roman" w:hint="eastAsia"/>
          <w:sz w:val="32"/>
          <w:szCs w:val="32"/>
        </w:rPr>
        <w:t>部，在《经济日报》、《人民日报》、《中央党校学报》等核心报刊发表学术文章多篇。讲授课程主要有“《资本论》导读”、“全面推进乡村振兴</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推动首都高质量发展”、“产业经济学”等。</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第一讲：新时代十年成就</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第二讲：当前我国经济面临挑战</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第三讲：开辟马克思主义中国化时代化新境界</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第四讲：贯彻二十大精神推动我国经济高质量发展</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1</w:t>
      </w:r>
      <w:r>
        <w:rPr>
          <w:rFonts w:ascii="Times New Roman" w:eastAsia="仿宋_GB2312" w:hAnsi="Times New Roman" w:hint="eastAsia"/>
          <w:sz w:val="32"/>
          <w:szCs w:val="32"/>
        </w:rPr>
        <w:t>次课，</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第二类：素质提升类</w:t>
      </w:r>
    </w:p>
    <w:p>
      <w:pPr>
        <w:pStyle w:val="affa"/>
        <w:spacing w:line="560" w:lineRule="exact"/>
        <w:outlineLvl w:val="2"/>
        <w:rPr>
          <w:rFonts w:ascii="黑体" w:eastAsia="黑体" w:hAnsi="黑体" w:cs="黑体"/>
          <w:sz w:val="32"/>
          <w:szCs w:val="32"/>
        </w:rPr>
      </w:pPr>
      <w:r>
        <w:rPr>
          <w:rFonts w:ascii="黑体" w:eastAsia="黑体" w:hAnsi="黑体" w:cs="黑体" w:hint="eastAsia"/>
          <w:sz w:val="32"/>
          <w:szCs w:val="32"/>
        </w:rPr>
        <w:t>一、《中科院心理所心理咨询师系列课》</w:t>
      </w:r>
    </w:p>
    <w:p>
      <w:pPr>
        <w:pStyle w:val="affa"/>
        <w:spacing w:line="560" w:lineRule="exact"/>
        <w:ind w:firstLineChars="200" w:firstLine="643"/>
        <w:outlineLvl w:val="2"/>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崔耀</w:t>
      </w:r>
      <w:r>
        <w:rPr>
          <w:rFonts w:ascii="Times New Roman" w:eastAsia="仿宋_GB2312" w:hAnsi="Times New Roman" w:hint="eastAsia"/>
          <w:sz w:val="32"/>
          <w:szCs w:val="32"/>
        </w:rPr>
        <w:t>老师。中科院心理所副研究员、中科院心理所副研究员硕士生导师，中科院心理研究所技术中心主任、中国心理学会国</w:t>
      </w:r>
      <w:r>
        <w:rPr>
          <w:rFonts w:ascii="Times New Roman" w:eastAsia="仿宋_GB2312" w:hAnsi="Times New Roman" w:hint="eastAsia"/>
          <w:sz w:val="32"/>
          <w:szCs w:val="32"/>
        </w:rPr>
        <w:lastRenderedPageBreak/>
        <w:t>际学术交流委员会委员、北京心理学会理事、心理咨询师国家职业资格培训教程编委。</w:t>
      </w:r>
    </w:p>
    <w:p>
      <w:pPr>
        <w:pStyle w:val="affa"/>
        <w:spacing w:line="560" w:lineRule="exact"/>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因该课程内容较多，不同模块均由中科院心理学资深老师授课。</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cs="Times"/>
          <w:kern w:val="0"/>
          <w:sz w:val="32"/>
          <w:szCs w:val="32"/>
        </w:rPr>
      </w:pPr>
      <w:r>
        <w:rPr>
          <w:rFonts w:ascii="Times New Roman" w:eastAsia="仿宋_GB2312" w:hAnsi="Times New Roman" w:cs="Times" w:hint="eastAsia"/>
          <w:kern w:val="0"/>
          <w:sz w:val="32"/>
          <w:szCs w:val="32"/>
        </w:rPr>
        <w:t>第一章：心理咨询基础理论</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第二章：心理咨询基础技能</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第三章：运用心理学创造积极幸福的人生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第四章：九大婚姻家庭问题的应对策略</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第五章：如何陪伴孩子度过青春期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第六章：超越原生家庭</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第七章：学会经营高品质的亲密关系</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第八章：心理学专业应用直播课</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第九章：艺术治疗——绘画治疗</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总共</w:t>
      </w:r>
      <w:r>
        <w:rPr>
          <w:rFonts w:ascii="Times New Roman" w:eastAsia="仿宋_GB2312" w:hAnsi="Times New Roman" w:hint="eastAsia"/>
          <w:sz w:val="32"/>
          <w:szCs w:val="32"/>
        </w:rPr>
        <w:t>4</w:t>
      </w:r>
      <w:r>
        <w:rPr>
          <w:rFonts w:ascii="Times New Roman" w:eastAsia="仿宋_GB2312" w:hAnsi="Times New Roman"/>
          <w:sz w:val="32"/>
          <w:szCs w:val="32"/>
        </w:rPr>
        <w:t>47</w:t>
      </w:r>
      <w:r>
        <w:rPr>
          <w:rFonts w:ascii="Times New Roman" w:eastAsia="仿宋_GB2312" w:hAnsi="Times New Roman" w:hint="eastAsia"/>
          <w:sz w:val="32"/>
          <w:szCs w:val="32"/>
        </w:rPr>
        <w:t>课时，线上录播课</w:t>
      </w:r>
      <w:r>
        <w:rPr>
          <w:rFonts w:ascii="Times New Roman" w:eastAsia="仿宋_GB2312" w:hAnsi="Times New Roman" w:hint="eastAsia"/>
          <w:sz w:val="32"/>
          <w:szCs w:val="32"/>
        </w:rPr>
        <w:t>4</w:t>
      </w:r>
      <w:r>
        <w:rPr>
          <w:rFonts w:ascii="Times New Roman" w:eastAsia="仿宋_GB2312" w:hAnsi="Times New Roman"/>
          <w:sz w:val="32"/>
          <w:szCs w:val="32"/>
        </w:rPr>
        <w:t>23</w:t>
      </w:r>
      <w:r>
        <w:rPr>
          <w:rFonts w:ascii="Times New Roman" w:eastAsia="仿宋_GB2312" w:hAnsi="Times New Roman" w:hint="eastAsia"/>
          <w:sz w:val="32"/>
          <w:szCs w:val="32"/>
        </w:rPr>
        <w:t>课时，线下实操课</w:t>
      </w:r>
      <w:r>
        <w:rPr>
          <w:rFonts w:ascii="Times New Roman" w:eastAsia="仿宋_GB2312" w:hAnsi="Times New Roman"/>
          <w:sz w:val="32"/>
          <w:szCs w:val="32"/>
        </w:rPr>
        <w:t>24</w:t>
      </w:r>
      <w:r>
        <w:rPr>
          <w:rFonts w:ascii="Times New Roman" w:eastAsia="仿宋_GB2312" w:hAnsi="Times New Roman" w:hint="eastAsia"/>
          <w:sz w:val="32"/>
          <w:szCs w:val="32"/>
        </w:rPr>
        <w:t>课时。</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4.</w:t>
      </w:r>
      <w:r>
        <w:rPr>
          <w:rFonts w:ascii="Times New Roman" w:eastAsia="仿宋_GB2312" w:hAnsi="Times New Roman" w:hint="eastAsia"/>
          <w:b/>
          <w:bCs/>
          <w:sz w:val="32"/>
          <w:szCs w:val="32"/>
        </w:rPr>
        <w:t>学习证书</w:t>
      </w:r>
    </w:p>
    <w:p>
      <w:pPr>
        <w:pStyle w:val="affa"/>
        <w:spacing w:line="560" w:lineRule="exact"/>
        <w:ind w:firstLineChars="200" w:firstLine="640"/>
      </w:pPr>
      <w:r>
        <w:rPr>
          <w:rFonts w:ascii="Times New Roman" w:eastAsia="仿宋_GB2312" w:hAnsi="Times New Roman" w:hint="eastAsia"/>
          <w:noProof/>
          <w:sz w:val="32"/>
          <w:szCs w:val="32"/>
        </w:rPr>
        <w:drawing>
          <wp:anchor distT="0" distB="0" distL="114300" distR="114300" simplePos="0" relativeHeight="251659264" behindDoc="0" locked="0" layoutInCell="1" allowOverlap="0">
            <wp:simplePos x="0" y="0"/>
            <wp:positionH relativeFrom="page">
              <wp:align>center</wp:align>
            </wp:positionH>
            <wp:positionV relativeFrom="paragraph">
              <wp:posOffset>1200785</wp:posOffset>
            </wp:positionV>
            <wp:extent cx="4304030" cy="2705100"/>
            <wp:effectExtent l="0" t="0" r="1270" b="0"/>
            <wp:wrapTopAndBottom/>
            <wp:docPr id="1703037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37129"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04030" cy="2705100"/>
                    </a:xfrm>
                    <a:prstGeom prst="rect">
                      <a:avLst/>
                    </a:prstGeom>
                    <a:noFill/>
                    <a:ln>
                      <a:noFill/>
                    </a:ln>
                  </pic:spPr>
                </pic:pic>
              </a:graphicData>
            </a:graphic>
          </wp:anchor>
        </w:drawing>
      </w:r>
      <w:r>
        <w:rPr>
          <w:rFonts w:ascii="Times New Roman" w:eastAsia="仿宋_GB2312" w:hAnsi="Times New Roman" w:hint="eastAsia"/>
          <w:sz w:val="32"/>
          <w:szCs w:val="32"/>
        </w:rPr>
        <w:t>培训取证需参加中科院心理所统一组织的考试，考试由课程单元作业考试和项目综合考试两部分组成。单元作业考试通过后</w:t>
      </w:r>
      <w:r>
        <w:rPr>
          <w:rFonts w:ascii="Times New Roman" w:eastAsia="仿宋_GB2312" w:hAnsi="Times New Roman" w:hint="eastAsia"/>
          <w:sz w:val="32"/>
          <w:szCs w:val="32"/>
        </w:rPr>
        <w:lastRenderedPageBreak/>
        <w:t>方可参与综合考试，全部考试通过后由中科院心理所颁发的心理咨询师基础培训合格证书（样式</w:t>
      </w:r>
      <w:r>
        <w:rPr>
          <w:rFonts w:hint="eastAsia"/>
        </w:rPr>
        <w:t>如下）。</w:t>
      </w:r>
    </w:p>
    <w:p>
      <w:pPr>
        <w:pStyle w:val="affa"/>
        <w:spacing w:line="560" w:lineRule="exact"/>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二、《中级经济师-工商管理》</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乔伊老师。</w:t>
      </w:r>
      <w:r>
        <w:rPr>
          <w:rFonts w:ascii="Times New Roman" w:eastAsia="仿宋_GB2312" w:hAnsi="Times New Roman" w:hint="eastAsia"/>
          <w:sz w:val="32"/>
          <w:szCs w:val="32"/>
        </w:rPr>
        <w:t>5</w:t>
      </w:r>
      <w:r>
        <w:rPr>
          <w:rFonts w:ascii="Times New Roman" w:eastAsia="仿宋_GB2312" w:hAnsi="Times New Roman" w:hint="eastAsia"/>
          <w:sz w:val="32"/>
          <w:szCs w:val="32"/>
        </w:rPr>
        <w:t>年教育从业经验，累计服务</w:t>
      </w:r>
      <w:r>
        <w:rPr>
          <w:rFonts w:ascii="Times New Roman" w:eastAsia="仿宋_GB2312" w:hAnsi="Times New Roman" w:hint="eastAsia"/>
          <w:sz w:val="32"/>
          <w:szCs w:val="32"/>
        </w:rPr>
        <w:t>3w</w:t>
      </w:r>
      <w:r>
        <w:rPr>
          <w:rFonts w:ascii="Times New Roman" w:eastAsia="仿宋_GB2312" w:hAnsi="Times New Roman"/>
          <w:sz w:val="32"/>
          <w:szCs w:val="32"/>
        </w:rPr>
        <w:t>+</w:t>
      </w:r>
      <w:r>
        <w:rPr>
          <w:rFonts w:ascii="Times New Roman" w:eastAsia="仿宋_GB2312" w:hAnsi="Times New Roman" w:hint="eastAsia"/>
          <w:sz w:val="32"/>
          <w:szCs w:val="32"/>
        </w:rPr>
        <w:t>学员。曾就职于招商证券投行部，上市公司证券部。做题技巧“找异类定答案”的开创者，善于总结和创新，使冗杂的知识点简单化。</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两本教材《专业知识实务》和《经济基础知识》，因当年新版教材出版发行时间较晚，将发放电子版教辅资料。</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每周</w:t>
      </w:r>
      <w:r>
        <w:rPr>
          <w:rFonts w:ascii="Times New Roman" w:eastAsia="仿宋_GB2312" w:hAnsi="Times New Roman" w:hint="eastAsia"/>
          <w:sz w:val="32"/>
          <w:szCs w:val="32"/>
        </w:rPr>
        <w:t>2-3</w:t>
      </w:r>
      <w:r>
        <w:rPr>
          <w:rFonts w:ascii="Times New Roman" w:eastAsia="仿宋_GB2312" w:hAnsi="Times New Roman" w:hint="eastAsia"/>
          <w:sz w:val="32"/>
          <w:szCs w:val="32"/>
        </w:rPr>
        <w:t>节课，按照课表安排，每次课程</w:t>
      </w:r>
      <w:r>
        <w:rPr>
          <w:rFonts w:ascii="Times New Roman" w:eastAsia="仿宋_GB2312" w:hAnsi="Times New Roman" w:hint="eastAsia"/>
          <w:sz w:val="32"/>
          <w:szCs w:val="32"/>
        </w:rPr>
        <w:t>14:00-16:30</w:t>
      </w:r>
      <w:r>
        <w:rPr>
          <w:rFonts w:ascii="Times New Roman" w:eastAsia="仿宋_GB2312" w:hAnsi="Times New Roman" w:hint="eastAsia"/>
          <w:sz w:val="32"/>
          <w:szCs w:val="32"/>
        </w:rPr>
        <w:t>直播，其他时间可观看回放视频。</w:t>
      </w:r>
    </w:p>
    <w:p>
      <w:pPr>
        <w:pStyle w:val="affa"/>
        <w:spacing w:line="560" w:lineRule="exact"/>
        <w:ind w:left="-720" w:firstLineChars="400" w:firstLine="1285"/>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4.报考条件</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报考中级经济师需满足以下条件之一：</w:t>
      </w:r>
      <w:r>
        <w:rPr>
          <w:rFonts w:ascii="Times New Roman" w:eastAsia="仿宋_GB2312" w:hAnsi="Times New Roman"/>
          <w:sz w:val="32"/>
          <w:szCs w:val="32"/>
        </w:rPr>
        <w:t>具备大学专科学历，从事相关专业工作满</w:t>
      </w:r>
      <w:r>
        <w:rPr>
          <w:rFonts w:ascii="Times New Roman" w:eastAsia="仿宋_GB2312" w:hAnsi="Times New Roman"/>
          <w:sz w:val="32"/>
          <w:szCs w:val="32"/>
        </w:rPr>
        <w:t>6</w:t>
      </w:r>
      <w:r>
        <w:rPr>
          <w:rFonts w:ascii="Times New Roman" w:eastAsia="仿宋_GB2312" w:hAnsi="Times New Roman"/>
          <w:sz w:val="32"/>
          <w:szCs w:val="32"/>
        </w:rPr>
        <w:t>年；具备大学本科学历或学士学位，从事相关专业工作满</w:t>
      </w:r>
      <w:r>
        <w:rPr>
          <w:rFonts w:ascii="Times New Roman" w:eastAsia="仿宋_GB2312" w:hAnsi="Times New Roman"/>
          <w:sz w:val="32"/>
          <w:szCs w:val="32"/>
        </w:rPr>
        <w:t>4</w:t>
      </w:r>
      <w:r>
        <w:rPr>
          <w:rFonts w:ascii="Times New Roman" w:eastAsia="仿宋_GB2312" w:hAnsi="Times New Roman"/>
          <w:sz w:val="32"/>
          <w:szCs w:val="32"/>
        </w:rPr>
        <w:t>年；具备</w:t>
      </w:r>
      <w:hyperlink r:id="rId12" w:tgtFrame="_blank" w:history="1">
        <w:r>
          <w:rPr>
            <w:rStyle w:val="aff"/>
            <w:rFonts w:ascii="Times New Roman" w:eastAsia="仿宋_GB2312" w:hAnsi="Times New Roman"/>
            <w:color w:val="auto"/>
            <w:sz w:val="32"/>
            <w:szCs w:val="32"/>
          </w:rPr>
          <w:t>第二学士学位</w:t>
        </w:r>
      </w:hyperlink>
      <w:r>
        <w:rPr>
          <w:rFonts w:ascii="Times New Roman" w:eastAsia="仿宋_GB2312" w:hAnsi="Times New Roman"/>
          <w:sz w:val="32"/>
          <w:szCs w:val="32"/>
        </w:rPr>
        <w:t>或</w:t>
      </w:r>
      <w:hyperlink r:id="rId13" w:tgtFrame="_blank" w:history="1">
        <w:r>
          <w:rPr>
            <w:rStyle w:val="aff"/>
            <w:rFonts w:ascii="Times New Roman" w:eastAsia="仿宋_GB2312" w:hAnsi="Times New Roman"/>
            <w:color w:val="auto"/>
            <w:sz w:val="32"/>
            <w:szCs w:val="32"/>
          </w:rPr>
          <w:t>研究生班</w:t>
        </w:r>
      </w:hyperlink>
      <w:r>
        <w:rPr>
          <w:rFonts w:ascii="Times New Roman" w:eastAsia="仿宋_GB2312" w:hAnsi="Times New Roman"/>
          <w:sz w:val="32"/>
          <w:szCs w:val="32"/>
        </w:rPr>
        <w:t>毕业，从事相关专业工作满</w:t>
      </w:r>
      <w:r>
        <w:rPr>
          <w:rFonts w:ascii="Times New Roman" w:eastAsia="仿宋_GB2312" w:hAnsi="Times New Roman"/>
          <w:sz w:val="32"/>
          <w:szCs w:val="32"/>
        </w:rPr>
        <w:t>2</w:t>
      </w:r>
      <w:r>
        <w:rPr>
          <w:rFonts w:ascii="Times New Roman" w:eastAsia="仿宋_GB2312" w:hAnsi="Times New Roman"/>
          <w:sz w:val="32"/>
          <w:szCs w:val="32"/>
        </w:rPr>
        <w:t>年；</w:t>
      </w:r>
      <w:r>
        <w:rPr>
          <w:rFonts w:ascii="Times New Roman" w:eastAsia="仿宋_GB2312" w:hAnsi="Times New Roman" w:hint="eastAsia"/>
          <w:sz w:val="32"/>
          <w:szCs w:val="32"/>
        </w:rPr>
        <w:t>博士学位。</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三、《office办公软件之PPT系列课》</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周刚老师。资深</w:t>
      </w:r>
      <w:r>
        <w:rPr>
          <w:rFonts w:ascii="Times New Roman" w:eastAsia="仿宋_GB2312" w:hAnsi="Times New Roman" w:hint="eastAsia"/>
          <w:sz w:val="32"/>
          <w:szCs w:val="32"/>
        </w:rPr>
        <w:t>OFFICE</w:t>
      </w:r>
      <w:r>
        <w:rPr>
          <w:rFonts w:ascii="Times New Roman" w:eastAsia="仿宋_GB2312" w:hAnsi="Times New Roman" w:hint="eastAsia"/>
          <w:sz w:val="32"/>
          <w:szCs w:val="32"/>
        </w:rPr>
        <w:t>领域讲师，</w:t>
      </w:r>
      <w:r>
        <w:rPr>
          <w:rFonts w:ascii="Times New Roman" w:eastAsia="仿宋_GB2312" w:hAnsi="Times New Roman" w:hint="eastAsia"/>
          <w:sz w:val="32"/>
          <w:szCs w:val="32"/>
        </w:rPr>
        <w:t>18</w:t>
      </w:r>
      <w:r>
        <w:rPr>
          <w:rFonts w:ascii="Times New Roman" w:eastAsia="仿宋_GB2312" w:hAnsi="Times New Roman" w:hint="eastAsia"/>
          <w:sz w:val="32"/>
          <w:szCs w:val="32"/>
        </w:rPr>
        <w:t>年培训经历；微软</w:t>
      </w:r>
      <w:r>
        <w:rPr>
          <w:rFonts w:ascii="Times New Roman" w:eastAsia="仿宋_GB2312" w:hAnsi="Times New Roman" w:hint="eastAsia"/>
          <w:sz w:val="32"/>
          <w:szCs w:val="32"/>
        </w:rPr>
        <w:t>MOS</w:t>
      </w:r>
      <w:r>
        <w:rPr>
          <w:rFonts w:ascii="Times New Roman" w:eastAsia="仿宋_GB2312" w:hAnsi="Times New Roman" w:hint="eastAsia"/>
          <w:sz w:val="32"/>
          <w:szCs w:val="32"/>
        </w:rPr>
        <w:t>大师认证、</w:t>
      </w:r>
      <w:r>
        <w:rPr>
          <w:rFonts w:ascii="Times New Roman" w:eastAsia="仿宋_GB2312" w:hAnsi="Times New Roman" w:hint="eastAsia"/>
          <w:sz w:val="32"/>
          <w:szCs w:val="32"/>
        </w:rPr>
        <w:t>Microsoft Office PowerPoint</w:t>
      </w:r>
      <w:r>
        <w:rPr>
          <w:rFonts w:ascii="Times New Roman" w:eastAsia="仿宋_GB2312" w:hAnsi="Times New Roman" w:hint="eastAsia"/>
          <w:sz w:val="32"/>
          <w:szCs w:val="32"/>
        </w:rPr>
        <w:t>商务应用国际大赛专家评委、《中国电子商会职业能力证书》证书及考核制订专家、中国计算机用户协会国家级认证考试命题核心专家；北大、人大、清华客座讲师。</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P</w:t>
      </w:r>
      <w:r>
        <w:rPr>
          <w:rFonts w:ascii="Times New Roman" w:eastAsia="仿宋_GB2312" w:hAnsi="Times New Roman"/>
          <w:sz w:val="32"/>
          <w:szCs w:val="32"/>
        </w:rPr>
        <w:t>PT</w:t>
      </w:r>
      <w:r>
        <w:rPr>
          <w:rFonts w:ascii="Times New Roman" w:eastAsia="仿宋_GB2312" w:hAnsi="Times New Roman" w:hint="eastAsia"/>
          <w:sz w:val="32"/>
          <w:szCs w:val="32"/>
        </w:rPr>
        <w:t>卓越呈现四步曲》：制作技巧、放映技巧、排版技巧、配色技巧、母版设计、艺术图形设计、扁平化设计、图片设计、动画设计、逻辑规则、逻辑结构设计等。</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四、《新媒体运营训练营》</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tabs>
          <w:tab w:val="right" w:pos="0"/>
        </w:tabs>
        <w:spacing w:line="560" w:lineRule="exact"/>
        <w:ind w:firstLineChars="200" w:firstLine="640"/>
        <w:rPr>
          <w:rFonts w:eastAsia="仿宋_GB2312"/>
          <w:kern w:val="0"/>
          <w:sz w:val="32"/>
          <w:szCs w:val="32"/>
        </w:rPr>
      </w:pPr>
      <w:r>
        <w:rPr>
          <w:rFonts w:eastAsia="仿宋_GB2312" w:hint="eastAsia"/>
          <w:kern w:val="0"/>
          <w:sz w:val="32"/>
          <w:szCs w:val="32"/>
        </w:rPr>
        <w:t>葛宁老师。</w:t>
      </w:r>
      <w:r>
        <w:rPr>
          <w:rFonts w:eastAsia="仿宋_GB2312"/>
          <w:kern w:val="0"/>
          <w:sz w:val="32"/>
          <w:szCs w:val="32"/>
        </w:rPr>
        <w:t>毕业于英国</w:t>
      </w:r>
      <w:r>
        <w:rPr>
          <w:rFonts w:eastAsia="仿宋_GB2312"/>
          <w:kern w:val="0"/>
          <w:sz w:val="32"/>
          <w:szCs w:val="32"/>
        </w:rPr>
        <w:t xml:space="preserve"> Middlesex </w:t>
      </w:r>
      <w:r>
        <w:rPr>
          <w:rFonts w:eastAsia="仿宋_GB2312"/>
          <w:kern w:val="0"/>
          <w:sz w:val="32"/>
          <w:szCs w:val="32"/>
        </w:rPr>
        <w:t>大学</w:t>
      </w:r>
      <w:r>
        <w:rPr>
          <w:rFonts w:eastAsia="仿宋_GB2312" w:hint="eastAsia"/>
          <w:kern w:val="0"/>
          <w:sz w:val="32"/>
          <w:szCs w:val="32"/>
        </w:rPr>
        <w:t>，</w:t>
      </w:r>
      <w:r>
        <w:rPr>
          <w:rFonts w:eastAsia="仿宋_GB2312"/>
          <w:kern w:val="0"/>
          <w:sz w:val="32"/>
          <w:szCs w:val="32"/>
        </w:rPr>
        <w:t>阿里巴巴内训师</w:t>
      </w:r>
      <w:r>
        <w:rPr>
          <w:rFonts w:eastAsia="仿宋_GB2312" w:hint="eastAsia"/>
          <w:kern w:val="0"/>
          <w:sz w:val="32"/>
          <w:szCs w:val="32"/>
        </w:rPr>
        <w:t>，【</w:t>
      </w:r>
      <w:r>
        <w:rPr>
          <w:rFonts w:eastAsia="仿宋_GB2312"/>
          <w:kern w:val="0"/>
          <w:sz w:val="32"/>
          <w:szCs w:val="32"/>
        </w:rPr>
        <w:t>超级演说家</w:t>
      </w:r>
      <w:r>
        <w:rPr>
          <w:rFonts w:eastAsia="仿宋_GB2312" w:hint="eastAsia"/>
          <w:kern w:val="0"/>
          <w:sz w:val="32"/>
          <w:szCs w:val="32"/>
        </w:rPr>
        <w:t>】</w:t>
      </w:r>
      <w:r>
        <w:rPr>
          <w:rFonts w:eastAsia="仿宋_GB2312"/>
          <w:kern w:val="0"/>
          <w:sz w:val="32"/>
          <w:szCs w:val="32"/>
        </w:rPr>
        <w:t>学院导师</w:t>
      </w:r>
      <w:r>
        <w:rPr>
          <w:rFonts w:eastAsia="仿宋_GB2312" w:hint="eastAsia"/>
          <w:kern w:val="0"/>
          <w:sz w:val="32"/>
          <w:szCs w:val="32"/>
        </w:rPr>
        <w:t>；</w:t>
      </w:r>
      <w:r>
        <w:rPr>
          <w:rFonts w:eastAsia="仿宋_GB2312"/>
          <w:kern w:val="0"/>
          <w:sz w:val="32"/>
          <w:szCs w:val="32"/>
        </w:rPr>
        <w:t>英国伦敦城市行业协会国际认证高级职业培训师</w:t>
      </w:r>
      <w:r>
        <w:rPr>
          <w:rFonts w:eastAsia="仿宋_GB2312" w:hint="eastAsia"/>
          <w:kern w:val="0"/>
          <w:sz w:val="32"/>
          <w:szCs w:val="32"/>
        </w:rPr>
        <w:t>，</w:t>
      </w:r>
      <w:r>
        <w:rPr>
          <w:rFonts w:eastAsia="仿宋_GB2312"/>
          <w:kern w:val="0"/>
          <w:sz w:val="32"/>
          <w:szCs w:val="32"/>
        </w:rPr>
        <w:t>中华全国总工会文工团授予高端技术名师</w:t>
      </w:r>
      <w:r>
        <w:rPr>
          <w:rFonts w:eastAsia="仿宋_GB2312" w:hint="eastAsia"/>
          <w:kern w:val="0"/>
          <w:sz w:val="32"/>
          <w:szCs w:val="32"/>
        </w:rPr>
        <w:t>，</w:t>
      </w:r>
      <w:r>
        <w:rPr>
          <w:rFonts w:eastAsia="仿宋_GB2312"/>
          <w:kern w:val="0"/>
          <w:sz w:val="32"/>
          <w:szCs w:val="32"/>
        </w:rPr>
        <w:t>前炫橙国际公关传媒有限公司首席内容官</w:t>
      </w:r>
      <w:r>
        <w:rPr>
          <w:rFonts w:eastAsia="仿宋_GB2312" w:hint="eastAsia"/>
          <w:kern w:val="0"/>
          <w:sz w:val="32"/>
          <w:szCs w:val="32"/>
        </w:rPr>
        <w:t>；工商银行、中信银行、</w:t>
      </w:r>
      <w:r>
        <w:rPr>
          <w:rFonts w:eastAsia="仿宋_GB2312"/>
          <w:kern w:val="0"/>
          <w:sz w:val="32"/>
          <w:szCs w:val="32"/>
        </w:rPr>
        <w:t>中国电信</w:t>
      </w:r>
      <w:r>
        <w:rPr>
          <w:rFonts w:eastAsia="仿宋_GB2312" w:hint="eastAsia"/>
          <w:kern w:val="0"/>
          <w:sz w:val="32"/>
          <w:szCs w:val="32"/>
        </w:rPr>
        <w:t>等百强特聘</w:t>
      </w:r>
      <w:r>
        <w:rPr>
          <w:rFonts w:eastAsia="仿宋_GB2312"/>
          <w:kern w:val="0"/>
          <w:sz w:val="32"/>
          <w:szCs w:val="32"/>
        </w:rPr>
        <w:t>讲师</w:t>
      </w:r>
      <w:r>
        <w:rPr>
          <w:rFonts w:eastAsia="仿宋_GB2312" w:hint="eastAsia"/>
          <w:kern w:val="0"/>
          <w:sz w:val="32"/>
          <w:szCs w:val="32"/>
        </w:rPr>
        <w:t>。</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100" w:firstLine="321"/>
        <w:rPr>
          <w:rFonts w:ascii="Times New Roman" w:eastAsia="仿宋_GB2312" w:hAnsi="Times New Roman"/>
          <w:sz w:val="32"/>
          <w:szCs w:val="32"/>
        </w:rPr>
      </w:pPr>
      <w:r>
        <w:rPr>
          <w:rFonts w:ascii="Times New Roman" w:eastAsia="仿宋_GB2312" w:hAnsi="Times New Roman"/>
          <w:b/>
          <w:bCs/>
          <w:sz w:val="32"/>
          <w:szCs w:val="32"/>
        </w:rPr>
        <w:t>第一部分：新媒体</w:t>
      </w:r>
      <w:r>
        <w:rPr>
          <w:rFonts w:ascii="Times New Roman" w:eastAsia="仿宋_GB2312" w:hAnsi="Times New Roman"/>
          <w:b/>
          <w:bCs/>
          <w:sz w:val="32"/>
          <w:szCs w:val="32"/>
        </w:rPr>
        <w:t>7</w:t>
      </w:r>
      <w:r>
        <w:rPr>
          <w:rFonts w:ascii="Times New Roman" w:eastAsia="仿宋_GB2312" w:hAnsi="Times New Roman"/>
          <w:b/>
          <w:bCs/>
          <w:sz w:val="32"/>
          <w:szCs w:val="32"/>
        </w:rPr>
        <w:t>大主流平台全域流量媒介生态</w:t>
      </w:r>
    </w:p>
    <w:p>
      <w:pPr>
        <w:pStyle w:val="affa"/>
        <w:numPr>
          <w:ilvl w:val="0"/>
          <w:numId w:val="10"/>
        </w:numPr>
        <w:spacing w:line="560" w:lineRule="exact"/>
        <w:ind w:leftChars="200" w:left="860"/>
        <w:rPr>
          <w:rFonts w:ascii="Times New Roman" w:eastAsia="仿宋_GB2312" w:hAnsi="Times New Roman"/>
          <w:sz w:val="32"/>
          <w:szCs w:val="32"/>
        </w:rPr>
      </w:pPr>
      <w:r>
        <w:rPr>
          <w:rFonts w:ascii="Times New Roman" w:eastAsia="仿宋_GB2312" w:hAnsi="Times New Roman"/>
          <w:sz w:val="32"/>
          <w:szCs w:val="32"/>
        </w:rPr>
        <w:t>全渠道视角下社会化媒介生态</w:t>
      </w:r>
    </w:p>
    <w:p>
      <w:pPr>
        <w:pStyle w:val="affa"/>
        <w:numPr>
          <w:ilvl w:val="0"/>
          <w:numId w:val="10"/>
        </w:numPr>
        <w:spacing w:line="560" w:lineRule="exact"/>
        <w:ind w:leftChars="200" w:left="860"/>
        <w:rPr>
          <w:rFonts w:ascii="Times New Roman" w:eastAsia="仿宋_GB2312" w:hAnsi="Times New Roman"/>
          <w:sz w:val="32"/>
          <w:szCs w:val="32"/>
        </w:rPr>
      </w:pPr>
      <w:r>
        <w:rPr>
          <w:rFonts w:ascii="Times New Roman" w:eastAsia="仿宋_GB2312" w:hAnsi="Times New Roman"/>
          <w:sz w:val="32"/>
          <w:szCs w:val="32"/>
        </w:rPr>
        <w:t>新媒体金融保险平台全域流量营销特性与规则</w:t>
      </w:r>
    </w:p>
    <w:p>
      <w:pPr>
        <w:pStyle w:val="affa"/>
        <w:numPr>
          <w:ilvl w:val="0"/>
          <w:numId w:val="10"/>
        </w:numPr>
        <w:spacing w:line="560" w:lineRule="exact"/>
        <w:ind w:leftChars="200" w:left="860"/>
        <w:rPr>
          <w:rFonts w:ascii="Times New Roman" w:eastAsia="仿宋_GB2312" w:hAnsi="Times New Roman"/>
          <w:sz w:val="32"/>
          <w:szCs w:val="32"/>
        </w:rPr>
      </w:pPr>
      <w:r>
        <w:rPr>
          <w:rFonts w:ascii="Times New Roman" w:eastAsia="仿宋_GB2312" w:hAnsi="Times New Roman"/>
          <w:sz w:val="32"/>
          <w:szCs w:val="32"/>
        </w:rPr>
        <w:lastRenderedPageBreak/>
        <w:t>新媒体宣传矩阵搭建</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hint="eastAsia"/>
          <w:b/>
          <w:bCs/>
          <w:sz w:val="32"/>
          <w:szCs w:val="32"/>
        </w:rPr>
        <w:t>第二部分：</w:t>
      </w:r>
      <w:r>
        <w:rPr>
          <w:rFonts w:ascii="Times New Roman" w:eastAsia="仿宋_GB2312" w:hAnsi="Times New Roman"/>
          <w:b/>
          <w:bCs/>
          <w:sz w:val="32"/>
          <w:szCs w:val="32"/>
        </w:rPr>
        <w:t>精准打造引流人设</w:t>
      </w:r>
      <w:r>
        <w:rPr>
          <w:rFonts w:ascii="Times New Roman" w:eastAsia="仿宋_GB2312" w:hAnsi="Times New Roman"/>
          <w:b/>
          <w:bCs/>
          <w:sz w:val="32"/>
          <w:szCs w:val="32"/>
        </w:rPr>
        <w:t>IP</w:t>
      </w:r>
      <w:r>
        <w:rPr>
          <w:rFonts w:ascii="Times New Roman" w:eastAsia="仿宋_GB2312" w:hAnsi="Times New Roman"/>
          <w:b/>
          <w:bCs/>
          <w:sz w:val="32"/>
          <w:szCs w:val="32"/>
        </w:rPr>
        <w:t>定位</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寻找基础定位</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打好品牌基础：主动给自己贴个好标签</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打好内容基础：如何制作好内容</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打好渠道基础：扩大你的影响力</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b/>
          <w:bCs/>
          <w:sz w:val="32"/>
          <w:szCs w:val="32"/>
        </w:rPr>
        <w:t>第</w:t>
      </w:r>
      <w:r>
        <w:rPr>
          <w:rFonts w:ascii="Times New Roman" w:eastAsia="仿宋_GB2312" w:hAnsi="Times New Roman" w:hint="eastAsia"/>
          <w:b/>
          <w:bCs/>
          <w:sz w:val="32"/>
          <w:szCs w:val="32"/>
        </w:rPr>
        <w:t>三</w:t>
      </w:r>
      <w:r>
        <w:rPr>
          <w:rFonts w:ascii="Times New Roman" w:eastAsia="仿宋_GB2312" w:hAnsi="Times New Roman"/>
          <w:b/>
          <w:bCs/>
          <w:sz w:val="32"/>
          <w:szCs w:val="32"/>
        </w:rPr>
        <w:t>部分：新媒体创意文案</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认识文字的力量</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增加文字粘性的内容建构力</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创意文案发想力</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Times New Roman" w:eastAsia="仿宋_GB2312" w:hAnsi="Times New Roman"/>
          <w:b/>
          <w:bCs/>
          <w:sz w:val="32"/>
          <w:szCs w:val="32"/>
        </w:rPr>
      </w:pPr>
      <w:r>
        <w:rPr>
          <w:rFonts w:ascii="黑体" w:eastAsia="黑体" w:hAnsi="黑体" w:cs="黑体" w:hint="eastAsia"/>
          <w:sz w:val="32"/>
          <w:szCs w:val="32"/>
        </w:rPr>
        <w:t>五、《“数智化”时代的“实效领导力”修炼》</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7"/>
        <w:tabs>
          <w:tab w:val="clear" w:pos="4153"/>
          <w:tab w:val="clear" w:pos="8306"/>
          <w:tab w:val="right" w:pos="426"/>
        </w:tabs>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方南老师。近</w:t>
      </w:r>
      <w:r>
        <w:rPr>
          <w:rFonts w:ascii="Times New Roman" w:eastAsia="仿宋_GB2312" w:hint="eastAsia"/>
          <w:kern w:val="2"/>
          <w:sz w:val="32"/>
          <w:szCs w:val="32"/>
        </w:rPr>
        <w:t>20</w:t>
      </w:r>
      <w:r>
        <w:rPr>
          <w:rFonts w:ascii="Times New Roman" w:eastAsia="仿宋_GB2312" w:hint="eastAsia"/>
          <w:kern w:val="2"/>
          <w:sz w:val="32"/>
          <w:szCs w:val="32"/>
        </w:rPr>
        <w:t>年企业实践；</w:t>
      </w:r>
      <w:r>
        <w:rPr>
          <w:rFonts w:ascii="Times New Roman" w:eastAsia="仿宋_GB2312" w:hint="eastAsia"/>
          <w:kern w:val="2"/>
          <w:sz w:val="32"/>
          <w:szCs w:val="32"/>
        </w:rPr>
        <w:t>10</w:t>
      </w:r>
      <w:r>
        <w:rPr>
          <w:rFonts w:ascii="Times New Roman" w:eastAsia="仿宋_GB2312" w:hint="eastAsia"/>
          <w:kern w:val="2"/>
          <w:sz w:val="32"/>
          <w:szCs w:val="32"/>
        </w:rPr>
        <w:t>余年企业高管，十余年的培训咨询经验；经营管理效能与商业模式专家；</w:t>
      </w:r>
      <w:r>
        <w:rPr>
          <w:rFonts w:ascii="Times New Roman" w:eastAsia="仿宋_GB2312" w:hint="eastAsia"/>
          <w:kern w:val="2"/>
          <w:sz w:val="32"/>
          <w:szCs w:val="32"/>
        </w:rPr>
        <w:t>ACI</w:t>
      </w:r>
      <w:r>
        <w:rPr>
          <w:rFonts w:ascii="Times New Roman" w:eastAsia="仿宋_GB2312" w:hint="eastAsia"/>
          <w:kern w:val="2"/>
          <w:sz w:val="32"/>
          <w:szCs w:val="32"/>
        </w:rPr>
        <w:t>国际认证讲师、美国认证协会（</w:t>
      </w:r>
      <w:r>
        <w:rPr>
          <w:rFonts w:ascii="Times New Roman" w:eastAsia="仿宋_GB2312" w:hint="eastAsia"/>
          <w:kern w:val="2"/>
          <w:sz w:val="32"/>
          <w:szCs w:val="32"/>
        </w:rPr>
        <w:t>CIPL</w:t>
      </w:r>
      <w:r>
        <w:rPr>
          <w:rFonts w:ascii="Times New Roman" w:eastAsia="仿宋_GB2312" w:hint="eastAsia"/>
          <w:kern w:val="2"/>
          <w:sz w:val="32"/>
          <w:szCs w:val="32"/>
        </w:rPr>
        <w:t>）注册国际认证职业讲师、世界商务策划师联合会注册商务策划师；全国十大人气讲师；国际连锁企业管理协会专家团成员；多家管理咨询机构签约讲师；多家大型企业管理顾问。</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leftChars="200" w:left="420"/>
        <w:rPr>
          <w:rFonts w:ascii="Times New Roman" w:eastAsia="仿宋_GB2312" w:hAnsi="Times New Roman"/>
          <w:b/>
          <w:bCs/>
          <w:sz w:val="32"/>
          <w:szCs w:val="32"/>
        </w:rPr>
      </w:pPr>
      <w:r>
        <w:rPr>
          <w:rFonts w:ascii="Times New Roman" w:eastAsia="仿宋_GB2312" w:hAnsi="Times New Roman" w:hint="eastAsia"/>
          <w:b/>
          <w:bCs/>
          <w:sz w:val="32"/>
          <w:szCs w:val="32"/>
        </w:rPr>
        <w:t>第一部分：缘起——“数智化”时代的经营管理的反思</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lastRenderedPageBreak/>
        <w:t>第一讲：</w:t>
      </w:r>
      <w:r>
        <w:rPr>
          <w:rFonts w:ascii="Times New Roman" w:eastAsia="仿宋_GB2312" w:hAnsi="Times New Roman" w:hint="eastAsia"/>
          <w:color w:val="333333"/>
          <w:sz w:val="32"/>
          <w:szCs w:val="32"/>
        </w:rPr>
        <w:t>VUCA</w:t>
      </w:r>
      <w:r>
        <w:rPr>
          <w:rFonts w:ascii="Times New Roman" w:eastAsia="仿宋_GB2312" w:hAnsi="Times New Roman" w:hint="eastAsia"/>
          <w:color w:val="333333"/>
          <w:sz w:val="32"/>
          <w:szCs w:val="32"/>
        </w:rPr>
        <w:t>时代经营管理的思考</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t>第二讲：数智化转型时代全面到来</w:t>
      </w:r>
    </w:p>
    <w:p>
      <w:pPr>
        <w:pStyle w:val="affa"/>
        <w:spacing w:line="560" w:lineRule="exact"/>
        <w:ind w:leftChars="200" w:left="420"/>
        <w:rPr>
          <w:rFonts w:ascii="Times New Roman" w:eastAsia="仿宋_GB2312" w:hAnsi="Times New Roman"/>
          <w:b/>
          <w:bCs/>
          <w:sz w:val="32"/>
          <w:szCs w:val="32"/>
        </w:rPr>
      </w:pPr>
      <w:r>
        <w:rPr>
          <w:rFonts w:ascii="Times New Roman" w:eastAsia="仿宋_GB2312" w:hAnsi="Times New Roman" w:hint="eastAsia"/>
          <w:b/>
          <w:bCs/>
          <w:sz w:val="32"/>
          <w:szCs w:val="32"/>
        </w:rPr>
        <w:t>第二部分：实效领导力提升</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t>第一讲：实效领导力第一式：构建领导者影响力</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第二讲：</w:t>
      </w:r>
      <w:r>
        <w:rPr>
          <w:rFonts w:ascii="Times New Roman" w:eastAsia="仿宋_GB2312" w:hAnsi="Times New Roman" w:hint="eastAsia"/>
          <w:sz w:val="32"/>
          <w:szCs w:val="32"/>
        </w:rPr>
        <w:t>实效领导力第二式：领</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有效的措施力是实效的核心路径</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明确的组织力是实效的有力保障</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清晰的计划力是实效的有效基础</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第三讲：</w:t>
      </w:r>
      <w:r>
        <w:rPr>
          <w:rFonts w:ascii="Times New Roman" w:eastAsia="仿宋_GB2312" w:hAnsi="Times New Roman" w:hint="eastAsia"/>
          <w:sz w:val="32"/>
          <w:szCs w:val="32"/>
        </w:rPr>
        <w:t>实效领导力第三式：导</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卓越的激励力是实效的推动法宝</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团队的功能力是实效的制造卓越</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部属的改善力是实效的最后保障</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第四讲</w:t>
      </w:r>
      <w:r>
        <w:rPr>
          <w:rFonts w:ascii="Times New Roman" w:eastAsia="仿宋_GB2312" w:hAnsi="Times New Roman" w:hint="eastAsia"/>
          <w:sz w:val="32"/>
          <w:szCs w:val="32"/>
        </w:rPr>
        <w:t>：领导者构建实效领导力系统</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统一方向：我们想去哪？</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认识差距：我们准备好了吗？</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明确路径：我们需要怎么做？</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采取行动：我们的过程如何设计？</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持续前进：我们如何不断前进？</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第三类：文化艺术类</w:t>
      </w:r>
    </w:p>
    <w:p>
      <w:pPr>
        <w:pStyle w:val="affa"/>
        <w:spacing w:line="560" w:lineRule="exact"/>
        <w:ind w:left="-720" w:firstLineChars="400" w:firstLine="1280"/>
        <w:outlineLvl w:val="2"/>
        <w:rPr>
          <w:rFonts w:ascii="Times New Roman" w:eastAsia="仿宋_GB2312" w:hAnsi="Times New Roman"/>
          <w:b/>
          <w:bCs/>
          <w:sz w:val="32"/>
          <w:szCs w:val="32"/>
        </w:rPr>
      </w:pPr>
      <w:r>
        <w:rPr>
          <w:rFonts w:ascii="黑体" w:eastAsia="黑体" w:hAnsi="黑体" w:cs="黑体" w:hint="eastAsia"/>
          <w:sz w:val="32"/>
          <w:szCs w:val="32"/>
        </w:rPr>
        <w:t>一、《</w:t>
      </w:r>
      <w:r>
        <w:rPr>
          <w:rFonts w:ascii="黑体" w:eastAsia="黑体" w:hAnsi="黑体" w:cs="黑体" w:hint="eastAsia"/>
          <w:sz w:val="32"/>
          <w:szCs w:val="32"/>
          <w:lang w:eastAsia="zh-TW"/>
        </w:rPr>
        <w:t>楠楠丝语——</w:t>
      </w:r>
      <w:r>
        <w:rPr>
          <w:rFonts w:ascii="黑体" w:eastAsia="黑体" w:hAnsi="黑体" w:cs="黑体" w:hint="eastAsia"/>
          <w:sz w:val="32"/>
          <w:szCs w:val="32"/>
        </w:rPr>
        <w:t>古筝中级教学》</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lastRenderedPageBreak/>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雷皓老师。古筝专业十级，具备音乐教师资格证；</w:t>
      </w:r>
      <w:r>
        <w:rPr>
          <w:rFonts w:ascii="Times New Roman" w:eastAsia="仿宋_GB2312" w:hAnsi="Times New Roman"/>
          <w:sz w:val="32"/>
          <w:szCs w:val="32"/>
        </w:rPr>
        <w:t>2015</w:t>
      </w:r>
      <w:r>
        <w:rPr>
          <w:rFonts w:ascii="Times New Roman" w:eastAsia="仿宋_GB2312" w:hAnsi="Times New Roman" w:hint="eastAsia"/>
          <w:sz w:val="32"/>
          <w:szCs w:val="32"/>
        </w:rPr>
        <w:t>年和</w:t>
      </w:r>
      <w:r>
        <w:rPr>
          <w:rFonts w:ascii="Times New Roman" w:eastAsia="仿宋_GB2312" w:hAnsi="Times New Roman" w:hint="eastAsia"/>
          <w:sz w:val="32"/>
          <w:szCs w:val="32"/>
        </w:rPr>
        <w:t>2</w:t>
      </w:r>
      <w:r>
        <w:rPr>
          <w:rFonts w:ascii="Times New Roman" w:eastAsia="仿宋_GB2312" w:hAnsi="Times New Roman"/>
          <w:sz w:val="32"/>
          <w:szCs w:val="32"/>
        </w:rPr>
        <w:t>016</w:t>
      </w:r>
      <w:r>
        <w:rPr>
          <w:rFonts w:ascii="Times New Roman" w:eastAsia="仿宋_GB2312" w:hAnsi="Times New Roman" w:hint="eastAsia"/>
          <w:sz w:val="32"/>
          <w:szCs w:val="32"/>
        </w:rPr>
        <w:t>年参加新加坡国际音乐舞蹈比赛，分别获得古筝组银奖和金奖；</w:t>
      </w:r>
      <w:r>
        <w:rPr>
          <w:rFonts w:ascii="Times New Roman" w:eastAsia="仿宋_GB2312" w:hAnsi="Times New Roman" w:hint="eastAsia"/>
          <w:sz w:val="32"/>
          <w:szCs w:val="32"/>
        </w:rPr>
        <w:t>2</w:t>
      </w:r>
      <w:r>
        <w:rPr>
          <w:rFonts w:ascii="Times New Roman" w:eastAsia="仿宋_GB2312" w:hAnsi="Times New Roman"/>
          <w:sz w:val="32"/>
          <w:szCs w:val="32"/>
        </w:rPr>
        <w:t>022</w:t>
      </w:r>
      <w:r>
        <w:rPr>
          <w:rFonts w:ascii="Times New Roman" w:eastAsia="仿宋_GB2312" w:hAnsi="Times New Roman" w:hint="eastAsia"/>
          <w:sz w:val="32"/>
          <w:szCs w:val="32"/>
        </w:rPr>
        <w:t>年以古筝独奏助力冬奥会文化展演活动，展现中国风采</w:t>
      </w:r>
      <w:r>
        <w:rPr>
          <w:rStyle w:val="aff0"/>
          <w:rFonts w:ascii="Times New Roman" w:eastAsia="宋体" w:hAnsi="Times New Roman" w:hint="eastAsia"/>
        </w:rPr>
        <w:t>。</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）初、中级技法复习（勾托抹，颤音，上下滑音，花指，刮奏，琶音等）</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）中级基本功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三级乐曲技巧学习《纺织忙》</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）中级基本功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三级乐曲讲解《纺织忙》</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）中级技法学习（揺指）</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四级乐曲技巧学习《小小竹排》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）中级技法应用</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四级乐曲讲解《小小竹排》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）中级技法学习（双抹）</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五级乐曲技巧学习《高山流水》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7</w:t>
      </w:r>
      <w:r>
        <w:rPr>
          <w:rFonts w:ascii="Times New Roman" w:eastAsia="仿宋_GB2312" w:hAnsi="Times New Roman" w:hint="eastAsia"/>
          <w:sz w:val="32"/>
          <w:szCs w:val="32"/>
        </w:rPr>
        <w:t>）五级乐曲讲解上《高山流水》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8</w:t>
      </w:r>
      <w:r>
        <w:rPr>
          <w:rFonts w:ascii="Times New Roman" w:eastAsia="仿宋_GB2312" w:hAnsi="Times New Roman" w:hint="eastAsia"/>
          <w:sz w:val="32"/>
          <w:szCs w:val="32"/>
        </w:rPr>
        <w:t>）五级乐曲讲解下《高山流水》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9</w:t>
      </w:r>
      <w:r>
        <w:rPr>
          <w:rFonts w:ascii="Times New Roman" w:eastAsia="仿宋_GB2312" w:hAnsi="Times New Roman" w:hint="eastAsia"/>
          <w:sz w:val="32"/>
          <w:szCs w:val="32"/>
        </w:rPr>
        <w:t>）中级技法学习（扫摇）</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六级乐曲技巧学习《梅花三弄》</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10</w:t>
      </w:r>
      <w:r>
        <w:rPr>
          <w:rFonts w:ascii="Times New Roman" w:eastAsia="仿宋_GB2312" w:hAnsi="Times New Roman" w:hint="eastAsia"/>
          <w:sz w:val="32"/>
          <w:szCs w:val="32"/>
        </w:rPr>
        <w:t>）六级乐曲讲解《梅花三弄》</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1</w:t>
      </w:r>
      <w:r>
        <w:rPr>
          <w:rFonts w:ascii="Times New Roman" w:eastAsia="仿宋_GB2312" w:hAnsi="Times New Roman"/>
          <w:sz w:val="32"/>
          <w:szCs w:val="32"/>
        </w:rPr>
        <w:t>0</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left="-720" w:firstLineChars="400" w:firstLine="1280"/>
        <w:outlineLvl w:val="2"/>
        <w:rPr>
          <w:rFonts w:ascii="Times New Roman" w:eastAsia="仿宋_GB2312" w:hAnsi="Times New Roman"/>
          <w:b/>
          <w:bCs/>
          <w:sz w:val="32"/>
          <w:szCs w:val="32"/>
        </w:rPr>
      </w:pPr>
      <w:r>
        <w:rPr>
          <w:rFonts w:ascii="黑体" w:eastAsia="黑体" w:hAnsi="黑体" w:cs="黑体" w:hint="eastAsia"/>
          <w:sz w:val="32"/>
          <w:szCs w:val="32"/>
        </w:rPr>
        <w:t>二、《书法有法——书法系列课程》</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7"/>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朱法楷老师。书法家、画家、篆刻家，教授、研究生导师，中国书法家协会会员，清华大学美术学院高级研修班导师，清华大学美术学院朱法楷书画印高研班导师，泰国西北大学国际学院研究生导师，北京兴华大学法楷书画艺术学院院长，文化部中国国际书画艺术研究会创作基地“朱法楷书画篆刻创作工作室”导师，北京法楷书画篆刻院院长，中国民族艺术研究院副院长，河北美术学院教授、高研班导师。</w:t>
      </w:r>
    </w:p>
    <w:p>
      <w:pPr>
        <w:pStyle w:val="a7"/>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曾先后就读于首都师范大学书法研究生班、中央美术学院书法艺术研究室王镛工作室、中央美术学院国画系研修班、中央美术学院写意花鸟高研班、杭州师范美术学院何水法写意花鸟高研班、鲁迅美术学院国画系、中国国家画院詹庚西工作室、中国美术学院《美术报》何水法名家班。</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（毛笔书法、硬笔书法）</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）书法用笔，使转，提按，轻重。</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）结构训练，笔划重组，意到笔到。</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）章法训练，文字搬家，创作作品（帖中提取所需要的</w:t>
      </w:r>
      <w:r>
        <w:rPr>
          <w:rFonts w:ascii="Times New Roman" w:eastAsia="仿宋_GB2312" w:hAnsi="Times New Roman" w:hint="eastAsia"/>
          <w:sz w:val="32"/>
          <w:szCs w:val="32"/>
        </w:rPr>
        <w:lastRenderedPageBreak/>
        <w:t>文字）</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）临摹《褚遂良阴符经》（临帖、读帖、背帖、出帖）</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1</w:t>
      </w:r>
      <w:r>
        <w:rPr>
          <w:rFonts w:ascii="Times New Roman" w:eastAsia="仿宋_GB2312" w:hAnsi="Times New Roman"/>
          <w:sz w:val="32"/>
          <w:szCs w:val="32"/>
        </w:rPr>
        <w:t>2</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1</w:t>
      </w:r>
      <w:r>
        <w:rPr>
          <w:rFonts w:ascii="Times New Roman" w:eastAsia="仿宋_GB2312" w:hAnsi="Times New Roman"/>
          <w:sz w:val="32"/>
          <w:szCs w:val="32"/>
        </w:rPr>
        <w:t>.5</w:t>
      </w:r>
      <w:r>
        <w:rPr>
          <w:rFonts w:ascii="Times New Roman" w:eastAsia="仿宋_GB2312" w:hAnsi="Times New Roman" w:hint="eastAsia"/>
          <w:sz w:val="32"/>
          <w:szCs w:val="32"/>
        </w:rPr>
        <w:t>课时</w:t>
      </w:r>
    </w:p>
    <w:p>
      <w:pPr>
        <w:widowControl/>
        <w:spacing w:line="560" w:lineRule="exact"/>
        <w:jc w:val="left"/>
        <w:rPr>
          <w:rFonts w:eastAsia="仿宋_GB2312"/>
          <w:sz w:val="32"/>
          <w:szCs w:val="32"/>
        </w:rPr>
      </w:pPr>
      <w:r>
        <w:rPr>
          <w:rFonts w:eastAsia="仿宋_GB2312"/>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3</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r>
        <w:rPr>
          <w:rFonts w:ascii="Times New Roman" w:eastAsia="仿宋_GB2312" w:hAnsi="Times New Roman" w:hint="eastAsia"/>
          <w:b/>
          <w:bCs/>
          <w:sz w:val="32"/>
          <w:szCs w:val="32"/>
        </w:rPr>
        <w:t>报名二维码</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sz w:val="32"/>
          <w:szCs w:val="32"/>
        </w:rPr>
        <w:drawing>
          <wp:anchor distT="0" distB="0" distL="114300" distR="114300" simplePos="0" relativeHeight="251661312" behindDoc="0" locked="0" layoutInCell="1" allowOverlap="1">
            <wp:simplePos x="0" y="0"/>
            <wp:positionH relativeFrom="page">
              <wp:posOffset>2181225</wp:posOffset>
            </wp:positionH>
            <wp:positionV relativeFrom="paragraph">
              <wp:posOffset>470535</wp:posOffset>
            </wp:positionV>
            <wp:extent cx="3191510" cy="3150870"/>
            <wp:effectExtent l="0" t="0" r="8890" b="0"/>
            <wp:wrapTopAndBottom/>
            <wp:docPr id="238934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4236"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91510" cy="3150870"/>
                    </a:xfrm>
                    <a:prstGeom prst="rect">
                      <a:avLst/>
                    </a:prstGeom>
                  </pic:spPr>
                </pic:pic>
              </a:graphicData>
            </a:graphic>
          </wp:anchor>
        </w:drawing>
      </w:r>
      <w:r>
        <w:rPr>
          <w:rFonts w:ascii="Times New Roman" w:eastAsia="仿宋_GB2312" w:hAnsi="Times New Roman" w:hint="eastAsia"/>
          <w:sz w:val="32"/>
          <w:szCs w:val="32"/>
        </w:rPr>
        <w:t>报名请扫描下方二维码提交报名信息</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如有问题请扫描下方教务老师微信咨询。</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sz w:val="32"/>
          <w:szCs w:val="32"/>
        </w:rPr>
        <w:drawing>
          <wp:anchor distT="0" distB="0" distL="114300" distR="114300" simplePos="0" relativeHeight="251662336" behindDoc="0" locked="0" layoutInCell="1" allowOverlap="1">
            <wp:simplePos x="0" y="0"/>
            <wp:positionH relativeFrom="margin">
              <wp:align>center</wp:align>
            </wp:positionH>
            <wp:positionV relativeFrom="paragraph">
              <wp:posOffset>380365</wp:posOffset>
            </wp:positionV>
            <wp:extent cx="2838450" cy="2838450"/>
            <wp:effectExtent l="0" t="0" r="0" b="0"/>
            <wp:wrapTopAndBottom/>
            <wp:docPr id="2098891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106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l="9662" t="23791" r="9599" b="17025"/>
                    <a:stretch>
                      <a:fillRect/>
                    </a:stretch>
                  </pic:blipFill>
                  <pic:spPr>
                    <a:xfrm>
                      <a:off x="0" y="0"/>
                      <a:ext cx="2838450" cy="2838450"/>
                    </a:xfrm>
                    <a:prstGeom prst="rect">
                      <a:avLst/>
                    </a:prstGeom>
                    <a:noFill/>
                    <a:ln>
                      <a:noFill/>
                    </a:ln>
                  </pic:spPr>
                </pic:pic>
              </a:graphicData>
            </a:graphic>
          </wp:anchor>
        </w:drawing>
      </w:r>
      <w:r>
        <w:rPr>
          <w:rFonts w:ascii="Times New Roman" w:eastAsia="仿宋_GB2312" w:hAnsi="Times New Roman" w:hint="eastAsia"/>
          <w:sz w:val="32"/>
          <w:szCs w:val="32"/>
        </w:rPr>
        <w:t>教务老师：魏然老师</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4</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r>
        <w:rPr>
          <w:rFonts w:ascii="Times New Roman" w:eastAsia="仿宋_GB2312" w:hAnsi="Times New Roman" w:hint="eastAsia"/>
          <w:b/>
          <w:bCs/>
          <w:sz w:val="32"/>
          <w:szCs w:val="32"/>
        </w:rPr>
        <w:t>第一课线上直播参训方式</w:t>
      </w:r>
    </w:p>
    <w:p>
      <w:pPr>
        <w:pStyle w:val="affa"/>
        <w:spacing w:line="560" w:lineRule="exact"/>
        <w:rPr>
          <w:rFonts w:ascii="Times New Roman" w:eastAsia="仿宋_GB2312" w:hAnsi="Times New Roman"/>
          <w:sz w:val="32"/>
          <w:szCs w:val="32"/>
        </w:rPr>
      </w:pP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b/>
          <w:bCs/>
          <w:sz w:val="32"/>
          <w:szCs w:val="32"/>
        </w:rPr>
        <w:t>.</w:t>
      </w:r>
      <w:r>
        <w:rPr>
          <w:rFonts w:ascii="Times New Roman" w:eastAsia="仿宋_GB2312" w:hAnsi="Times New Roman" w:hint="eastAsia"/>
          <w:b/>
          <w:bCs/>
          <w:sz w:val="32"/>
          <w:szCs w:val="32"/>
        </w:rPr>
        <w:t>直播时间：</w:t>
      </w:r>
      <w:r>
        <w:rPr>
          <w:rFonts w:ascii="Times New Roman" w:eastAsia="仿宋_GB2312" w:hAnsi="Times New Roman" w:hint="eastAsia"/>
          <w:sz w:val="32"/>
          <w:szCs w:val="32"/>
        </w:rPr>
        <w:t>5</w:t>
      </w:r>
      <w:r>
        <w:rPr>
          <w:rFonts w:ascii="Times New Roman" w:eastAsia="仿宋_GB2312" w:hAnsi="Times New Roman" w:hint="eastAsia"/>
          <w:sz w:val="32"/>
          <w:szCs w:val="32"/>
        </w:rPr>
        <w:t>月</w:t>
      </w:r>
      <w:r>
        <w:rPr>
          <w:rFonts w:ascii="Times New Roman" w:eastAsia="仿宋_GB2312" w:hAnsi="Times New Roman" w:hint="eastAsia"/>
          <w:sz w:val="32"/>
          <w:szCs w:val="32"/>
        </w:rPr>
        <w:t>2</w:t>
      </w:r>
      <w:r>
        <w:rPr>
          <w:rFonts w:ascii="Times New Roman" w:eastAsia="仿宋_GB2312" w:hAnsi="Times New Roman"/>
          <w:sz w:val="32"/>
          <w:szCs w:val="32"/>
        </w:rPr>
        <w:t>6</w:t>
      </w:r>
      <w:r>
        <w:rPr>
          <w:rFonts w:ascii="Times New Roman" w:eastAsia="仿宋_GB2312" w:hAnsi="Times New Roman" w:hint="eastAsia"/>
          <w:sz w:val="32"/>
          <w:szCs w:val="32"/>
        </w:rPr>
        <w:t>日</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下午</w:t>
      </w:r>
      <w:r>
        <w:rPr>
          <w:rFonts w:ascii="Times New Roman" w:eastAsia="仿宋_GB2312" w:hAnsi="Times New Roman" w:hint="eastAsia"/>
          <w:sz w:val="32"/>
          <w:szCs w:val="32"/>
        </w:rPr>
        <w:t>1</w:t>
      </w: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00</w:t>
      </w:r>
      <w:r>
        <w:rPr>
          <w:rFonts w:ascii="Times New Roman" w:eastAsia="仿宋_GB2312" w:hAnsi="Times New Roman" w:hint="eastAsia"/>
          <w:sz w:val="32"/>
          <w:szCs w:val="32"/>
        </w:rPr>
        <w:t>开始</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b/>
          <w:bCs/>
          <w:sz w:val="32"/>
          <w:szCs w:val="32"/>
        </w:rPr>
        <w:t>.</w:t>
      </w:r>
      <w:r>
        <w:rPr>
          <w:rFonts w:ascii="Times New Roman" w:eastAsia="仿宋_GB2312" w:hAnsi="Times New Roman" w:hint="eastAsia"/>
          <w:b/>
          <w:bCs/>
          <w:sz w:val="32"/>
          <w:szCs w:val="32"/>
        </w:rPr>
        <w:t>直播内容：</w:t>
      </w:r>
      <w:r>
        <w:rPr>
          <w:rFonts w:ascii="Times New Roman" w:eastAsia="仿宋_GB2312" w:hAnsi="Times New Roman" w:hint="eastAsia"/>
          <w:sz w:val="32"/>
          <w:szCs w:val="32"/>
        </w:rPr>
        <w:t>职工学堂开课仪式、第一课《</w:t>
      </w:r>
      <w:r>
        <w:rPr>
          <w:rFonts w:ascii="Times New Roman" w:eastAsia="仿宋_GB2312" w:hAnsi="Times New Roman" w:cs="宋体" w:hint="eastAsia"/>
          <w:kern w:val="0"/>
          <w:sz w:val="32"/>
          <w:szCs w:val="32"/>
        </w:rPr>
        <w:t>习近平新时代中国特色社会主义思想概论</w:t>
      </w:r>
      <w:r>
        <w:rPr>
          <w:rFonts w:ascii="Times New Roman" w:eastAsia="仿宋_GB2312" w:hAnsi="Times New Roman" w:hint="eastAsia"/>
          <w:sz w:val="32"/>
          <w:szCs w:val="32"/>
        </w:rPr>
        <w:t>》</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b/>
          <w:bCs/>
          <w:sz w:val="32"/>
          <w:szCs w:val="32"/>
        </w:rPr>
        <w:t>.</w:t>
      </w:r>
      <w:r>
        <w:rPr>
          <w:rFonts w:ascii="Times New Roman" w:eastAsia="仿宋_GB2312" w:hAnsi="Times New Roman" w:hint="eastAsia"/>
          <w:b/>
          <w:bCs/>
          <w:sz w:val="32"/>
          <w:szCs w:val="32"/>
        </w:rPr>
        <w:t>直播平台：</w:t>
      </w:r>
      <w:r>
        <w:rPr>
          <w:rFonts w:ascii="Times New Roman" w:eastAsia="仿宋_GB2312" w:hAnsi="Times New Roman" w:hint="eastAsia"/>
          <w:sz w:val="32"/>
          <w:szCs w:val="32"/>
        </w:rPr>
        <w:t>北京经开区总工会线上学习平台</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4</w:t>
      </w:r>
      <w:r>
        <w:rPr>
          <w:rFonts w:ascii="Times New Roman" w:eastAsia="仿宋_GB2312" w:hAnsi="Times New Roman"/>
          <w:b/>
          <w:bCs/>
          <w:sz w:val="32"/>
          <w:szCs w:val="32"/>
        </w:rPr>
        <w:t>.</w:t>
      </w:r>
      <w:r>
        <w:rPr>
          <w:rFonts w:ascii="Times New Roman" w:eastAsia="仿宋_GB2312" w:hAnsi="Times New Roman" w:hint="eastAsia"/>
          <w:b/>
          <w:bCs/>
          <w:sz w:val="32"/>
          <w:szCs w:val="32"/>
        </w:rPr>
        <w:t>预约课程：</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color w:val="FF0000"/>
          <w:sz w:val="32"/>
          <w:szCs w:val="32"/>
        </w:rPr>
        <w:drawing>
          <wp:anchor distT="0" distB="0" distL="114300" distR="114300" simplePos="0" relativeHeight="251663360" behindDoc="0" locked="0" layoutInCell="1" allowOverlap="1">
            <wp:simplePos x="0" y="0"/>
            <wp:positionH relativeFrom="margin">
              <wp:align>center</wp:align>
            </wp:positionH>
            <wp:positionV relativeFrom="paragraph">
              <wp:posOffset>561975</wp:posOffset>
            </wp:positionV>
            <wp:extent cx="2120900" cy="2120900"/>
            <wp:effectExtent l="0" t="0" r="0" b="0"/>
            <wp:wrapTopAndBottom/>
            <wp:docPr id="282840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0019"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20900" cy="2120900"/>
                    </a:xfrm>
                    <a:prstGeom prst="rect">
                      <a:avLst/>
                    </a:prstGeom>
                    <a:noFill/>
                    <a:ln>
                      <a:noFill/>
                    </a:ln>
                  </pic:spPr>
                </pic:pic>
              </a:graphicData>
            </a:graphic>
          </wp:anchor>
        </w:drawing>
      </w:r>
      <w:r>
        <w:rPr>
          <w:rFonts w:ascii="Times New Roman" w:eastAsia="仿宋_GB2312" w:hAnsi="Times New Roman" w:hint="eastAsia"/>
          <w:sz w:val="32"/>
          <w:szCs w:val="32"/>
        </w:rPr>
        <w:t>第一种方式：扫描下方二维码，点击下方“报名观看”</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第二种方式：登录线上平台后点击首页宣传图或直接搜索关键词“职工学堂”</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5</w:t>
      </w:r>
      <w:r>
        <w:rPr>
          <w:rFonts w:ascii="Times New Roman" w:eastAsia="仿宋_GB2312" w:hAnsi="Times New Roman"/>
          <w:b/>
          <w:bCs/>
          <w:sz w:val="32"/>
          <w:szCs w:val="32"/>
        </w:rPr>
        <w:t>.</w:t>
      </w:r>
      <w:r>
        <w:rPr>
          <w:rFonts w:ascii="Times New Roman" w:eastAsia="仿宋_GB2312" w:hAnsi="Times New Roman" w:hint="eastAsia"/>
          <w:b/>
          <w:bCs/>
          <w:sz w:val="32"/>
          <w:szCs w:val="32"/>
        </w:rPr>
        <w:t>注册平台账号：</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如您第一次使用此平台，需先进行注册后进行课程预约。</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电脑端或手机端点击此链接</w:t>
      </w:r>
      <w:hyperlink r:id="rId17" w:history="1">
        <w:r>
          <w:rPr>
            <w:rStyle w:val="aff"/>
            <w:rFonts w:ascii="Times New Roman" w:eastAsia="仿宋_GB2312" w:hAnsi="Times New Roman" w:hint="eastAsia"/>
            <w:sz w:val="32"/>
            <w:szCs w:val="32"/>
          </w:rPr>
          <w:t>https://bdagh.kttx.cn/</w:t>
        </w:r>
      </w:hyperlink>
      <w:r>
        <w:rPr>
          <w:rFonts w:ascii="Times New Roman" w:eastAsia="仿宋_GB2312" w:hAnsi="Times New Roman" w:hint="eastAsia"/>
          <w:sz w:val="32"/>
          <w:szCs w:val="32"/>
        </w:rPr>
        <w:t>进行注册。（可复制链接到浏览器）</w:t>
      </w:r>
    </w:p>
    <w:p>
      <w:pPr>
        <w:pStyle w:val="a7"/>
        <w:spacing w:line="560" w:lineRule="exact"/>
        <w:rPr>
          <w:rFonts w:ascii="Times New Roman" w:eastAsia="仿宋_GB2312"/>
          <w:sz w:val="32"/>
          <w:szCs w:val="32"/>
        </w:rPr>
      </w:pPr>
      <w:r>
        <w:rPr>
          <w:rFonts w:ascii="Times New Roman" w:eastAsia="仿宋_GB2312"/>
          <w:noProof/>
          <w:sz w:val="32"/>
          <w:szCs w:val="32"/>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193675</wp:posOffset>
            </wp:positionV>
            <wp:extent cx="5727700" cy="2426335"/>
            <wp:effectExtent l="0" t="0" r="6985" b="0"/>
            <wp:wrapTopAndBottom/>
            <wp:docPr id="834232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220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27600" cy="2426400"/>
                    </a:xfrm>
                    <a:prstGeom prst="rect">
                      <a:avLst/>
                    </a:prstGeom>
                    <a:noFill/>
                    <a:ln>
                      <a:noFill/>
                    </a:ln>
                  </pic:spPr>
                </pic:pic>
              </a:graphicData>
            </a:graphic>
          </wp:anchor>
        </w:drawing>
      </w:r>
    </w:p>
    <w:p>
      <w:pPr>
        <w:pStyle w:val="a7"/>
        <w:spacing w:line="560" w:lineRule="exact"/>
        <w:rPr>
          <w:rFonts w:ascii="Times New Roman" w:eastAsia="仿宋_GB2312"/>
          <w:sz w:val="32"/>
          <w:szCs w:val="32"/>
        </w:rPr>
      </w:pPr>
    </w:p>
    <w:p>
      <w:pPr>
        <w:widowControl/>
        <w:spacing w:line="560" w:lineRule="exact"/>
        <w:jc w:val="left"/>
        <w:rPr>
          <w:rFonts w:eastAsia="仿宋_GB2312"/>
          <w:sz w:val="32"/>
          <w:szCs w:val="32"/>
        </w:rPr>
      </w:pPr>
      <w:r>
        <w:rPr>
          <w:rFonts w:eastAsia="仿宋_GB2312"/>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5</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r>
        <w:rPr>
          <w:rFonts w:ascii="Times New Roman" w:eastAsia="仿宋_GB2312" w:hAnsi="Times New Roman" w:hint="eastAsia"/>
          <w:b/>
          <w:bCs/>
          <w:sz w:val="32"/>
          <w:szCs w:val="32"/>
        </w:rPr>
        <w:t>学习公约</w:t>
      </w:r>
    </w:p>
    <w:p>
      <w:pPr>
        <w:pStyle w:val="affa"/>
        <w:spacing w:line="560" w:lineRule="exact"/>
        <w:ind w:firstLineChars="200" w:firstLine="640"/>
        <w:jc w:val="both"/>
        <w:rPr>
          <w:rFonts w:ascii="Times New Roman" w:eastAsia="仿宋_GB2312" w:hAnsi="Times New Roman"/>
          <w:sz w:val="32"/>
          <w:szCs w:val="32"/>
        </w:rPr>
      </w:pP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为保证培训课程的顺利进行，特制定如下学习公约。请您在报名前阅读并知晓，并在参加培训时遵守。</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一、关于报名</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、报名学员需满足科目要求的相关条件，包括但不限于工作经验年限、相关专业（仅针对于认证类课程）；</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、报名学员需根据自己的工作情况，合理把控自己的学习时间，保证学习时长（参加考试要求，仅针对于认证类课程）；</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、筛选通过的报名人员，需签订学习承诺书，保证学习状态、学习次数、按照要求完成作业和考试等。</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二、关于上课</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、参训学员须及时关注学员群通知，合理把控时间，不迟到、不早退；</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、如因特殊情况无法参加培训，提前与助教沟通请假；</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、如旷课累计超过</w:t>
      </w:r>
      <w:r>
        <w:rPr>
          <w:rFonts w:ascii="Times New Roman" w:eastAsia="仿宋_GB2312" w:hAnsi="Times New Roman" w:hint="eastAsia"/>
          <w:sz w:val="32"/>
          <w:szCs w:val="32"/>
        </w:rPr>
        <w:t>3</w:t>
      </w:r>
      <w:r>
        <w:rPr>
          <w:rFonts w:ascii="Times New Roman" w:eastAsia="仿宋_GB2312" w:hAnsi="Times New Roman" w:hint="eastAsia"/>
          <w:sz w:val="32"/>
          <w:szCs w:val="32"/>
        </w:rPr>
        <w:t>次，视情况取消后续该门课程学习资格；整体旷课</w:t>
      </w:r>
      <w:r>
        <w:rPr>
          <w:rFonts w:ascii="Times New Roman" w:eastAsia="仿宋_GB2312" w:hAnsi="Times New Roman" w:hint="eastAsia"/>
          <w:sz w:val="32"/>
          <w:szCs w:val="32"/>
        </w:rPr>
        <w:t>30%</w:t>
      </w:r>
      <w:r>
        <w:rPr>
          <w:rFonts w:ascii="Times New Roman" w:eastAsia="仿宋_GB2312" w:hAnsi="Times New Roman" w:hint="eastAsia"/>
          <w:sz w:val="32"/>
          <w:szCs w:val="32"/>
        </w:rPr>
        <w:t>以上，不予发放结业证书；</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、上课期间，注意力集中、积极与老师互动。</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三、关于考试</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、积极参加考前辅导，明确考试要求和重点；</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、按要求准备报考信息和相关材料、工具；</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、准时参加考试，遵守考场考试纪律。</w:t>
      </w:r>
    </w:p>
    <w:sectPr>
      <w:pgSz w:w="11906" w:h="16838"/>
      <w:pgMar w:top="2098" w:right="1474" w:bottom="1984" w:left="158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ˎ̥">
    <w:altName w:val="宋体"/>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654289"/>
    </w:sdtPr>
    <w:sdtContent>
      <w:p>
        <w:pPr>
          <w:pStyle w:val="a7"/>
          <w:jc w:val="center"/>
        </w:pPr>
        <w:r>
          <w:fldChar w:fldCharType="begin"/>
        </w:r>
        <w:r>
          <w:instrText>PAGE   \* MERGEFORMAT</w:instrText>
        </w:r>
        <w:r>
          <w:fldChar w:fldCharType="separate"/>
        </w:r>
        <w:r>
          <w:rPr>
            <w:noProof/>
            <w:lang w:val="zh-CN"/>
          </w:rPr>
          <w:t>16</w:t>
        </w:r>
        <w:r>
          <w:fldChar w:fldCharType="end"/>
        </w:r>
      </w:p>
    </w:sdtContent>
  </w:sdt>
  <w:p>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9CC7775"/>
    <w:multiLevelType w:val="multilevel"/>
    <w:tmpl w:val="09CC777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8">
    <w:nsid w:val="194C1F62"/>
    <w:multiLevelType w:val="multilevel"/>
    <w:tmpl w:val="194C1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nsid w:val="1FCA2DED"/>
    <w:multiLevelType w:val="multilevel"/>
    <w:tmpl w:val="1FCA2DE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nsid w:val="2E302F89"/>
    <w:multiLevelType w:val="multilevel"/>
    <w:tmpl w:val="2E302F8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nsid w:val="57092A0A"/>
    <w:multiLevelType w:val="multilevel"/>
    <w:tmpl w:val="57092A0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nsid w:val="67FE45A8"/>
    <w:multiLevelType w:val="multilevel"/>
    <w:tmpl w:val="67FE45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nsid w:val="70B63DE7"/>
    <w:multiLevelType w:val="multilevel"/>
    <w:tmpl w:val="70B63DE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nsid w:val="77717685"/>
    <w:multiLevelType w:val="multilevel"/>
    <w:tmpl w:val="7771768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7"/>
  </w:num>
  <w:num w:numId="8">
    <w:abstractNumId w:val="11"/>
  </w:num>
  <w:num w:numId="9">
    <w:abstractNumId w:val="14"/>
  </w:num>
  <w:num w:numId="10">
    <w:abstractNumId w:val="9"/>
  </w:num>
  <w:num w:numId="11">
    <w:abstractNumId w:val="13"/>
  </w:num>
  <w:num w:numId="12">
    <w:abstractNumId w:val="8"/>
  </w:num>
  <w:num w:numId="13">
    <w:abstractNumId w:val="6"/>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ZDQ4ZjdjN2EwYjZhYTcxNzkxMDdkNDhiNWYyZmU5YzcifQ=="/>
    <w:docVar w:name="VTCASE" w:val="4"/>
    <w:docVar w:name="VTCommandPending" w:val="NONE"/>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Char1"/>
    <w:qFormat/>
    <w:pPr>
      <w:keepNext/>
      <w:keepLines/>
      <w:autoSpaceDE w:val="0"/>
      <w:autoSpaceDN w:val="0"/>
      <w:adjustRightInd w:val="0"/>
      <w:spacing w:before="240" w:line="560" w:lineRule="exact"/>
      <w:jc w:val="left"/>
      <w:outlineLvl w:val="1"/>
    </w:pPr>
    <w:rPr>
      <w:rFonts w:ascii="Arial" w:eastAsia="仿宋" w:hAnsi="Arial"/>
      <w:b/>
      <w:kern w:val="0"/>
      <w:sz w:val="30"/>
      <w:szCs w:val="20"/>
    </w:rPr>
  </w:style>
  <w:style w:type="paragraph" w:styleId="30">
    <w:name w:val="heading 3"/>
    <w:basedOn w:val="a6"/>
    <w:next w:val="a6"/>
    <w:link w:val="3Char1"/>
    <w:qFormat/>
    <w:pPr>
      <w:keepNext/>
      <w:keepLines/>
      <w:autoSpaceDE w:val="0"/>
      <w:autoSpaceDN w:val="0"/>
      <w:adjustRightInd w:val="0"/>
      <w:spacing w:before="240" w:after="120" w:line="560" w:lineRule="exact"/>
      <w:jc w:val="left"/>
      <w:outlineLvl w:val="2"/>
    </w:pPr>
    <w:rPr>
      <w:rFonts w:ascii="宋体" w:eastAsia="仿宋"/>
      <w:b/>
      <w:kern w:val="0"/>
      <w:sz w:val="28"/>
      <w:szCs w:val="20"/>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footer"/>
    <w:basedOn w:val="a6"/>
    <w:link w:val="Char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70">
    <w:name w:val="toc 7"/>
    <w:basedOn w:val="a6"/>
    <w:next w:val="a6"/>
    <w:qFormat/>
    <w:pPr>
      <w:ind w:leftChars="1200" w:left="2520"/>
    </w:pPr>
  </w:style>
  <w:style w:type="paragraph" w:styleId="ab">
    <w:name w:val="Normal Indent"/>
    <w:basedOn w:val="a6"/>
    <w:link w:val="Char10"/>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Char"/>
    <w:qFormat/>
    <w:pPr>
      <w:shd w:val="clear" w:color="auto" w:fill="000080"/>
    </w:pPr>
  </w:style>
  <w:style w:type="paragraph" w:styleId="ae">
    <w:name w:val="annotation text"/>
    <w:basedOn w:val="a6"/>
    <w:link w:val="Char11"/>
    <w:uiPriority w:val="99"/>
    <w:qFormat/>
    <w:pPr>
      <w:jc w:val="left"/>
    </w:pPr>
  </w:style>
  <w:style w:type="paragraph" w:styleId="31">
    <w:name w:val="Body Text 3"/>
    <w:basedOn w:val="a6"/>
    <w:link w:val="3Char"/>
    <w:qFormat/>
    <w:pPr>
      <w:spacing w:after="120"/>
    </w:pPr>
    <w:rPr>
      <w:sz w:val="16"/>
      <w:szCs w:val="16"/>
    </w:rPr>
  </w:style>
  <w:style w:type="paragraph" w:styleId="af">
    <w:name w:val="Body Text"/>
    <w:basedOn w:val="a6"/>
    <w:next w:val="a6"/>
    <w:link w:val="Char0"/>
    <w:qFormat/>
    <w:pPr>
      <w:tabs>
        <w:tab w:val="left" w:pos="567"/>
      </w:tabs>
      <w:spacing w:before="120" w:line="22" w:lineRule="atLeast"/>
    </w:pPr>
    <w:rPr>
      <w:rFonts w:ascii="宋体" w:hAnsi="宋体"/>
      <w:sz w:val="24"/>
    </w:rPr>
  </w:style>
  <w:style w:type="paragraph" w:styleId="af0">
    <w:name w:val="Body Text Indent"/>
    <w:basedOn w:val="a6"/>
    <w:link w:val="Char2"/>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1">
    <w:name w:val="Block Text"/>
    <w:basedOn w:val="a6"/>
    <w:qFormat/>
    <w:pPr>
      <w:widowControl/>
      <w:ind w:left="480" w:right="-341" w:firstLine="513"/>
    </w:pPr>
    <w:rPr>
      <w:kern w:val="0"/>
      <w:sz w:val="24"/>
      <w:szCs w:val="20"/>
    </w:rPr>
  </w:style>
  <w:style w:type="paragraph" w:styleId="50">
    <w:name w:val="toc 5"/>
    <w:basedOn w:val="a6"/>
    <w:next w:val="a6"/>
    <w:qFormat/>
    <w:pPr>
      <w:ind w:leftChars="800" w:left="1680"/>
    </w:pPr>
  </w:style>
  <w:style w:type="paragraph" w:styleId="32">
    <w:name w:val="toc 3"/>
    <w:basedOn w:val="a6"/>
    <w:next w:val="a6"/>
    <w:uiPriority w:val="39"/>
    <w:qFormat/>
    <w:pPr>
      <w:ind w:leftChars="400" w:left="840"/>
    </w:pPr>
  </w:style>
  <w:style w:type="paragraph" w:styleId="af2">
    <w:name w:val="Plain Text"/>
    <w:basedOn w:val="a6"/>
    <w:link w:val="Char3"/>
    <w:qFormat/>
    <w:rPr>
      <w:rFonts w:ascii="宋体" w:hAnsi="Courier New" w:hint="eastAsia"/>
      <w:szCs w:val="20"/>
    </w:rPr>
  </w:style>
  <w:style w:type="paragraph" w:styleId="80">
    <w:name w:val="toc 8"/>
    <w:basedOn w:val="a6"/>
    <w:next w:val="a6"/>
    <w:qFormat/>
    <w:pPr>
      <w:ind w:leftChars="1400" w:left="2940"/>
    </w:pPr>
  </w:style>
  <w:style w:type="paragraph" w:styleId="af3">
    <w:name w:val="Date"/>
    <w:basedOn w:val="a6"/>
    <w:next w:val="a6"/>
    <w:link w:val="Char4"/>
    <w:qFormat/>
    <w:pPr>
      <w:ind w:leftChars="2500" w:left="100"/>
    </w:pPr>
    <w:rPr>
      <w:rFonts w:ascii="仿宋_GB2312" w:eastAsia="仿宋_GB2312" w:hAnsi="宋体"/>
      <w:color w:val="000000"/>
      <w:sz w:val="24"/>
    </w:rPr>
  </w:style>
  <w:style w:type="paragraph" w:styleId="23">
    <w:name w:val="Body Text Indent 2"/>
    <w:basedOn w:val="a6"/>
    <w:link w:val="2Char"/>
    <w:qFormat/>
    <w:pPr>
      <w:ind w:firstLineChars="200" w:firstLine="480"/>
    </w:pPr>
    <w:rPr>
      <w:rFonts w:ascii="仿宋_GB2312" w:eastAsia="仿宋_GB2312"/>
      <w:sz w:val="24"/>
    </w:rPr>
  </w:style>
  <w:style w:type="paragraph" w:styleId="af4">
    <w:name w:val="Balloon Text"/>
    <w:basedOn w:val="a6"/>
    <w:link w:val="Char5"/>
    <w:qFormat/>
    <w:rPr>
      <w:sz w:val="18"/>
      <w:szCs w:val="18"/>
    </w:rPr>
  </w:style>
  <w:style w:type="paragraph" w:styleId="af5">
    <w:name w:val="header"/>
    <w:basedOn w:val="a6"/>
    <w:link w:val="Char12"/>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eastAsia="仿宋" w:hAnsi="宋体"/>
      <w:b/>
      <w:sz w:val="24"/>
    </w:rPr>
  </w:style>
  <w:style w:type="paragraph" w:styleId="40">
    <w:name w:val="toc 4"/>
    <w:basedOn w:val="a6"/>
    <w:next w:val="a6"/>
    <w:qFormat/>
    <w:pPr>
      <w:ind w:leftChars="600" w:left="1260"/>
    </w:pPr>
  </w:style>
  <w:style w:type="paragraph" w:styleId="60">
    <w:name w:val="toc 6"/>
    <w:basedOn w:val="a6"/>
    <w:next w:val="a6"/>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pPr>
      <w:tabs>
        <w:tab w:val="right" w:leader="dot" w:pos="8937"/>
      </w:tabs>
      <w:spacing w:line="312" w:lineRule="auto"/>
      <w:ind w:leftChars="200" w:left="420"/>
    </w:pPr>
  </w:style>
  <w:style w:type="paragraph" w:styleId="90">
    <w:name w:val="toc 9"/>
    <w:basedOn w:val="a6"/>
    <w:next w:val="a6"/>
    <w:qFormat/>
    <w:pPr>
      <w:ind w:leftChars="1600" w:left="3360"/>
    </w:p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7">
    <w:name w:val="Title"/>
    <w:basedOn w:val="a6"/>
    <w:link w:val="Char13"/>
    <w:qFormat/>
    <w:pPr>
      <w:jc w:val="center"/>
      <w:outlineLvl w:val="0"/>
    </w:pPr>
    <w:rPr>
      <w:b/>
      <w:sz w:val="32"/>
      <w:szCs w:val="20"/>
    </w:rPr>
  </w:style>
  <w:style w:type="paragraph" w:styleId="af8">
    <w:name w:val="annotation subject"/>
    <w:basedOn w:val="ae"/>
    <w:next w:val="ae"/>
    <w:link w:val="Char6"/>
    <w:qFormat/>
    <w:rPr>
      <w:b/>
      <w:bCs/>
    </w:rPr>
  </w:style>
  <w:style w:type="paragraph" w:styleId="af9">
    <w:name w:val="Body Text First Indent"/>
    <w:basedOn w:val="af"/>
    <w:qFormat/>
    <w:pPr>
      <w:ind w:firstLineChars="100" w:firstLine="420"/>
    </w:pPr>
    <w:rPr>
      <w:rFonts w:ascii="Calibri" w:hAnsi="Calibri" w:cs="Calibri"/>
      <w:sz w:val="28"/>
      <w:szCs w:val="28"/>
    </w:rPr>
  </w:style>
  <w:style w:type="paragraph" w:styleId="25">
    <w:name w:val="Body Text First Indent 2"/>
    <w:basedOn w:val="af0"/>
    <w:link w:val="2Char0"/>
    <w:qFormat/>
    <w:pPr>
      <w:spacing w:after="120" w:line="480" w:lineRule="exact"/>
      <w:ind w:leftChars="200" w:left="420" w:firstLineChars="200" w:firstLine="420"/>
    </w:pPr>
    <w:rPr>
      <w:szCs w:val="20"/>
    </w:rPr>
  </w:style>
  <w:style w:type="table" w:styleId="afa">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b">
    <w:name w:val="Strong"/>
    <w:uiPriority w:val="22"/>
    <w:qFormat/>
    <w:rPr>
      <w:b/>
      <w:bCs/>
    </w:rPr>
  </w:style>
  <w:style w:type="character" w:styleId="afc">
    <w:name w:val="page number"/>
    <w:qFormat/>
  </w:style>
  <w:style w:type="character" w:styleId="afd">
    <w:name w:val="FollowedHyperlink"/>
    <w:uiPriority w:val="99"/>
    <w:qFormat/>
    <w:rPr>
      <w:color w:val="800080"/>
      <w:u w:val="none"/>
    </w:rPr>
  </w:style>
  <w:style w:type="character" w:styleId="afe">
    <w:name w:val="Emphasis"/>
    <w:qFormat/>
    <w:rPr>
      <w:color w:val="CC0033"/>
    </w:rPr>
  </w:style>
  <w:style w:type="character" w:styleId="HTML0">
    <w:name w:val="HTML Definition"/>
    <w:qFormat/>
  </w:style>
  <w:style w:type="character" w:styleId="HTML1">
    <w:name w:val="HTML Acronym"/>
    <w:qFormat/>
  </w:style>
  <w:style w:type="character" w:styleId="HTML2">
    <w:name w:val="HTML Variable"/>
    <w:qFormat/>
  </w:style>
  <w:style w:type="character" w:styleId="aff">
    <w:name w:val="Hyperlink"/>
    <w:uiPriority w:val="99"/>
    <w:qFormat/>
    <w:rPr>
      <w:color w:val="0000FF"/>
      <w:u w:val="none"/>
    </w:rPr>
  </w:style>
  <w:style w:type="character" w:styleId="HTML3">
    <w:name w:val="HTML Code"/>
    <w:qFormat/>
    <w:rPr>
      <w:rFonts w:ascii="Courier New" w:hAnsi="Courier New"/>
      <w:sz w:val="20"/>
    </w:rPr>
  </w:style>
  <w:style w:type="character" w:styleId="aff0">
    <w:name w:val="annotation reference"/>
    <w:uiPriority w:val="99"/>
    <w:qFormat/>
    <w:rPr>
      <w:sz w:val="21"/>
      <w:szCs w:val="21"/>
    </w:rPr>
  </w:style>
  <w:style w:type="character" w:styleId="HTML4">
    <w:name w:val="HTML Cite"/>
    <w:qFormat/>
    <w:rPr>
      <w:i/>
      <w:iCs/>
    </w:rPr>
  </w:style>
  <w:style w:type="character" w:customStyle="1" w:styleId="Char1">
    <w:name w:val="页脚 Char1"/>
    <w:link w:val="a7"/>
    <w:uiPriority w:val="99"/>
    <w:qFormat/>
    <w:rPr>
      <w:rFonts w:ascii="宋体" w:eastAsia="宋体"/>
      <w:sz w:val="18"/>
      <w:lang w:val="en-US" w:eastAsia="zh-CN" w:bidi="ar-SA"/>
    </w:rPr>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仿宋" w:hAnsi="Arial"/>
      <w:b/>
      <w:sz w:val="30"/>
    </w:rPr>
  </w:style>
  <w:style w:type="character" w:customStyle="1" w:styleId="3Char1">
    <w:name w:val="标题 3 Char1"/>
    <w:link w:val="30"/>
    <w:qFormat/>
    <w:rPr>
      <w:rFonts w:ascii="宋体" w:eastAsia="仿宋"/>
      <w:b/>
      <w:sz w:val="28"/>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10">
    <w:name w:val="正文缩进 Char1"/>
    <w:link w:val="ab"/>
    <w:qFormat/>
    <w:rPr>
      <w:rFonts w:ascii="宋体" w:eastAsia="宋体"/>
      <w:kern w:val="2"/>
      <w:sz w:val="24"/>
      <w:szCs w:val="24"/>
      <w:lang w:val="en-US" w:eastAsia="zh-CN" w:bidi="ar-SA"/>
    </w:rPr>
  </w:style>
  <w:style w:type="character" w:customStyle="1" w:styleId="Char">
    <w:name w:val="文档结构图 Char"/>
    <w:link w:val="ad"/>
    <w:qFormat/>
    <w:rPr>
      <w:kern w:val="2"/>
      <w:sz w:val="21"/>
      <w:szCs w:val="24"/>
      <w:shd w:val="clear" w:color="auto" w:fill="000080"/>
    </w:rPr>
  </w:style>
  <w:style w:type="character" w:customStyle="1" w:styleId="Char11">
    <w:name w:val="批注文字 Char1"/>
    <w:link w:val="ae"/>
    <w:uiPriority w:val="99"/>
    <w:qFormat/>
    <w:rPr>
      <w:kern w:val="2"/>
      <w:sz w:val="21"/>
      <w:szCs w:val="24"/>
    </w:rPr>
  </w:style>
  <w:style w:type="character" w:customStyle="1" w:styleId="3Char">
    <w:name w:val="正文文本 3 Char"/>
    <w:link w:val="31"/>
    <w:qFormat/>
    <w:rPr>
      <w:kern w:val="2"/>
      <w:sz w:val="16"/>
      <w:szCs w:val="16"/>
    </w:rPr>
  </w:style>
  <w:style w:type="character" w:customStyle="1" w:styleId="Char0">
    <w:name w:val="正文文本 Char"/>
    <w:link w:val="af"/>
    <w:qFormat/>
    <w:rPr>
      <w:rFonts w:ascii="宋体" w:hAnsi="宋体"/>
      <w:kern w:val="2"/>
      <w:sz w:val="24"/>
      <w:szCs w:val="24"/>
    </w:rPr>
  </w:style>
  <w:style w:type="character" w:customStyle="1" w:styleId="Char2">
    <w:name w:val="正文文本缩进 Char2"/>
    <w:link w:val="af0"/>
    <w:qFormat/>
    <w:rPr>
      <w:rFonts w:eastAsia="宋体"/>
      <w:kern w:val="2"/>
      <w:sz w:val="24"/>
      <w:szCs w:val="24"/>
      <w:lang w:val="en-US" w:eastAsia="zh-CN" w:bidi="ar-SA"/>
    </w:rPr>
  </w:style>
  <w:style w:type="character" w:customStyle="1" w:styleId="Char3">
    <w:name w:val="纯文本 Char"/>
    <w:link w:val="af2"/>
    <w:qFormat/>
    <w:rPr>
      <w:rFonts w:ascii="宋体" w:eastAsia="宋体" w:hAnsi="Courier New" w:cs="宋体" w:hint="eastAsia"/>
      <w:kern w:val="2"/>
      <w:sz w:val="21"/>
    </w:rPr>
  </w:style>
  <w:style w:type="character" w:customStyle="1" w:styleId="Char4">
    <w:name w:val="日期 Char"/>
    <w:link w:val="af3"/>
    <w:qFormat/>
    <w:rPr>
      <w:rFonts w:ascii="仿宋_GB2312" w:eastAsia="仿宋_GB2312" w:hAnsi="宋体"/>
      <w:color w:val="000000"/>
      <w:kern w:val="2"/>
      <w:sz w:val="24"/>
      <w:szCs w:val="24"/>
    </w:rPr>
  </w:style>
  <w:style w:type="character" w:customStyle="1" w:styleId="2Char">
    <w:name w:val="正文文本缩进 2 Char"/>
    <w:link w:val="23"/>
    <w:qFormat/>
    <w:rPr>
      <w:rFonts w:ascii="仿宋_GB2312" w:eastAsia="仿宋_GB2312"/>
      <w:kern w:val="2"/>
      <w:sz w:val="24"/>
      <w:szCs w:val="24"/>
    </w:rPr>
  </w:style>
  <w:style w:type="character" w:customStyle="1" w:styleId="Char5">
    <w:name w:val="批注框文本 Char"/>
    <w:link w:val="af4"/>
    <w:qFormat/>
    <w:rPr>
      <w:kern w:val="2"/>
      <w:sz w:val="18"/>
      <w:szCs w:val="18"/>
    </w:rPr>
  </w:style>
  <w:style w:type="character" w:customStyle="1" w:styleId="Char12">
    <w:name w:val="页眉 Char1"/>
    <w:link w:val="af5"/>
    <w:uiPriority w:val="99"/>
    <w:qFormat/>
    <w:rPr>
      <w:rFonts w:eastAsia="宋体"/>
      <w:kern w:val="2"/>
      <w:sz w:val="18"/>
      <w:szCs w:val="18"/>
      <w:lang w:val="en-US" w:eastAsia="zh-CN" w:bidi="ar-SA"/>
    </w:rPr>
  </w:style>
  <w:style w:type="character" w:customStyle="1" w:styleId="3Char0">
    <w:name w:val="正文文本缩进 3 Char"/>
    <w:link w:val="33"/>
    <w:qFormat/>
    <w:rPr>
      <w:rFonts w:ascii="宋体"/>
      <w:sz w:val="24"/>
    </w:rPr>
  </w:style>
  <w:style w:type="character" w:customStyle="1" w:styleId="HTMLChar">
    <w:name w:val="HTML 预设格式 Char"/>
    <w:link w:val="HTML"/>
    <w:qFormat/>
    <w:rPr>
      <w:rFonts w:ascii="宋体" w:hAnsi="宋体" w:cs="宋体"/>
      <w:sz w:val="24"/>
      <w:szCs w:val="24"/>
    </w:rPr>
  </w:style>
  <w:style w:type="character" w:customStyle="1" w:styleId="Char13">
    <w:name w:val="标题 Char1"/>
    <w:link w:val="af7"/>
    <w:qFormat/>
    <w:rPr>
      <w:b/>
      <w:kern w:val="2"/>
      <w:sz w:val="32"/>
    </w:rPr>
  </w:style>
  <w:style w:type="character" w:customStyle="1" w:styleId="Char6">
    <w:name w:val="批注主题 Char"/>
    <w:link w:val="af8"/>
    <w:qFormat/>
    <w:rPr>
      <w:rFonts w:ascii="Times New Roman" w:eastAsia="宋体" w:hAnsi="Times New Roman" w:cs="Times New Roman"/>
      <w:b/>
      <w:bCs/>
      <w:kern w:val="2"/>
      <w:sz w:val="21"/>
      <w:szCs w:val="24"/>
      <w:lang w:val="en-US" w:eastAsia="zh-CN" w:bidi="ar-SA"/>
    </w:rPr>
  </w:style>
  <w:style w:type="character" w:customStyle="1" w:styleId="2Char0">
    <w:name w:val="正文首行缩进 2 Char"/>
    <w:link w:val="25"/>
    <w:qFormat/>
    <w:rPr>
      <w:rFonts w:eastAsia="宋体"/>
      <w:kern w:val="2"/>
      <w:sz w:val="24"/>
      <w:szCs w:val="24"/>
      <w:lang w:val="en-US" w:eastAsia="zh-CN" w:bidi="ar-SA"/>
    </w:rPr>
  </w:style>
  <w:style w:type="paragraph" w:customStyle="1" w:styleId="26">
    <w:name w:val="正文 缩进2字符"/>
    <w:basedOn w:val="a6"/>
    <w:qFormat/>
    <w:pPr>
      <w:spacing w:line="288" w:lineRule="auto"/>
    </w:pPr>
    <w:rPr>
      <w:rFonts w:ascii="宋体" w:hAnsi="宋体"/>
      <w:sz w:val="28"/>
      <w:szCs w:val="28"/>
    </w:rPr>
  </w:style>
  <w:style w:type="character" w:customStyle="1" w:styleId="aff1">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仿宋" w:hAnsi="Arial"/>
      <w:b/>
      <w:bCs/>
      <w:kern w:val="2"/>
      <w:sz w:val="30"/>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4">
    <w:name w:val="正文文本缩进 Char1"/>
    <w:link w:val="14"/>
    <w:qFormat/>
    <w:rPr>
      <w:rFonts w:ascii="宋体" w:eastAsia="宋体" w:hAnsi="宋体"/>
      <w:sz w:val="24"/>
      <w:szCs w:val="24"/>
      <w:lang w:bidi="ar-SA"/>
    </w:rPr>
  </w:style>
  <w:style w:type="paragraph" w:customStyle="1" w:styleId="14">
    <w:name w:val="正文文本缩进1"/>
    <w:basedOn w:val="a6"/>
    <w:link w:val="Char14"/>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aff2"/>
    <w:uiPriority w:val="34"/>
    <w:qFormat/>
    <w:rPr>
      <w:rFonts w:ascii="Calibri" w:eastAsia="宋体" w:hAnsi="Calibri"/>
      <w:kern w:val="2"/>
      <w:sz w:val="21"/>
      <w:szCs w:val="22"/>
      <w:lang w:val="en-US" w:eastAsia="zh-CN" w:bidi="ar-SA"/>
    </w:rPr>
  </w:style>
  <w:style w:type="paragraph" w:styleId="aff2">
    <w:name w:val="List Paragraph"/>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3">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4">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5">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6">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7">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7">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3"/>
    <w:next w:val="a6"/>
    <w:qFormat/>
    <w:pPr>
      <w:numPr>
        <w:ilvl w:val="3"/>
        <w:numId w:val="1"/>
      </w:numPr>
      <w:ind w:left="0" w:hanging="840"/>
      <w:outlineLvl w:val="3"/>
    </w:pPr>
  </w:style>
  <w:style w:type="paragraph" w:customStyle="1" w:styleId="aff8">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9"/>
    <w:qFormat/>
    <w:pPr>
      <w:ind w:left="-25" w:firstLine="0"/>
    </w:pPr>
  </w:style>
  <w:style w:type="paragraph" w:customStyle="1" w:styleId="aff9">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a">
    <w:name w:val="文档正文"/>
    <w:basedOn w:val="a6"/>
    <w:qFormat/>
    <w:pPr>
      <w:adjustRightInd w:val="0"/>
      <w:snapToGrid w:val="0"/>
      <w:spacing w:line="520" w:lineRule="exact"/>
      <w:jc w:val="left"/>
    </w:pPr>
    <w:rPr>
      <w:rFonts w:ascii="Arial" w:eastAsia="仿宋" w:hAnsi="Arial"/>
      <w:sz w:val="28"/>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b">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9"/>
    <w:qFormat/>
    <w:pPr>
      <w:numPr>
        <w:numId w:val="6"/>
      </w:numPr>
    </w:pPr>
  </w:style>
  <w:style w:type="paragraph" w:customStyle="1" w:styleId="Char21">
    <w:name w:val="Char21"/>
    <w:basedOn w:val="a6"/>
    <w:qFormat/>
    <w:rPr>
      <w:rFonts w:ascii="Tahoma" w:hAnsi="Tahoma"/>
      <w:sz w:val="24"/>
      <w:szCs w:val="20"/>
    </w:rPr>
  </w:style>
  <w:style w:type="paragraph" w:customStyle="1" w:styleId="affc">
    <w:name w:val="表格文字"/>
    <w:basedOn w:val="af0"/>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d">
    <w:name w:val="正文文本样式 加粗"/>
    <w:basedOn w:val="aff9"/>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e">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0">
    <w:name w:val="正文表格"/>
    <w:basedOn w:val="a6"/>
    <w:link w:val="Char8"/>
    <w:qFormat/>
    <w:pPr>
      <w:adjustRightInd w:val="0"/>
      <w:snapToGrid w:val="0"/>
      <w:jc w:val="left"/>
    </w:pPr>
    <w:rPr>
      <w:rFonts w:ascii="宋体" w:hAnsi="宋体"/>
      <w:color w:val="000000"/>
      <w:szCs w:val="21"/>
    </w:rPr>
  </w:style>
  <w:style w:type="character" w:customStyle="1" w:styleId="Char8">
    <w:name w:val="正文表格 Char"/>
    <w:link w:val="afff0"/>
    <w:qFormat/>
    <w:rPr>
      <w:rFonts w:ascii="宋体" w:hAnsi="宋体"/>
      <w:color w:val="000000"/>
      <w:kern w:val="2"/>
      <w:sz w:val="21"/>
      <w:szCs w:val="21"/>
    </w:rPr>
  </w:style>
  <w:style w:type="paragraph" w:customStyle="1" w:styleId="afff1">
    <w:name w:val="正文重点"/>
    <w:basedOn w:val="a6"/>
    <w:link w:val="Char9"/>
    <w:qFormat/>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1"/>
    <w:qFormat/>
    <w:rPr>
      <w:b/>
      <w:sz w:val="24"/>
    </w:rPr>
  </w:style>
  <w:style w:type="paragraph" w:customStyle="1" w:styleId="1-">
    <w:name w:val="标题1-附件"/>
    <w:basedOn w:val="11"/>
    <w:qFormat/>
    <w:pPr>
      <w:jc w:val="left"/>
    </w:pPr>
    <w:rPr>
      <w:sz w:val="24"/>
      <w:szCs w:val="24"/>
    </w:rPr>
  </w:style>
  <w:style w:type="paragraph" w:customStyle="1" w:styleId="afff2">
    <w:name w:val="正文小标题"/>
    <w:basedOn w:val="a6"/>
    <w:next w:val="ab"/>
    <w:link w:val="Chara"/>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a">
    <w:name w:val="正文小标题 Char"/>
    <w:link w:val="afff2"/>
    <w:qFormat/>
    <w:rPr>
      <w:rFonts w:ascii="宋体" w:hAnsi="宋体"/>
      <w:b/>
      <w:i/>
      <w:color w:val="FF0000"/>
      <w:kern w:val="2"/>
      <w:sz w:val="24"/>
    </w:rPr>
  </w:style>
  <w:style w:type="paragraph" w:customStyle="1" w:styleId="afff3">
    <w:name w:val="正文大标题"/>
    <w:basedOn w:val="afff2"/>
    <w:next w:val="ab"/>
    <w:link w:val="Charb"/>
    <w:qFormat/>
    <w:pPr>
      <w:jc w:val="center"/>
    </w:pPr>
    <w:rPr>
      <w:i w:val="0"/>
      <w:color w:val="000000"/>
      <w:sz w:val="28"/>
      <w:szCs w:val="21"/>
    </w:rPr>
  </w:style>
  <w:style w:type="character" w:customStyle="1" w:styleId="Charb">
    <w:name w:val="正文大标题 Char"/>
    <w:link w:val="afff3"/>
    <w:qFormat/>
    <w:rPr>
      <w:rFonts w:ascii="宋体" w:hAnsi="宋体"/>
      <w:b/>
      <w:color w:val="000000"/>
      <w:kern w:val="2"/>
      <w:sz w:val="28"/>
      <w:szCs w:val="21"/>
    </w:rPr>
  </w:style>
  <w:style w:type="paragraph" w:customStyle="1" w:styleId="afff4">
    <w:name w:val="注释"/>
    <w:basedOn w:val="a6"/>
    <w:link w:val="Charc"/>
    <w:qFormat/>
    <w:pPr>
      <w:adjustRightInd w:val="0"/>
      <w:snapToGrid w:val="0"/>
      <w:ind w:left="420" w:hangingChars="200" w:hanging="420"/>
      <w:jc w:val="left"/>
    </w:pPr>
    <w:rPr>
      <w:rFonts w:ascii="宋体" w:hAnsi="宋体"/>
      <w:szCs w:val="21"/>
    </w:rPr>
  </w:style>
  <w:style w:type="character" w:customStyle="1" w:styleId="Charc">
    <w:name w:val="注释 Char"/>
    <w:link w:val="afff4"/>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5">
    <w:name w:val="纯文本 字符"/>
    <w:uiPriority w:val="99"/>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6">
    <w:name w:val="无标题条"/>
    <w:next w:val="a6"/>
    <w:qFormat/>
    <w:pPr>
      <w:jc w:val="both"/>
    </w:pPr>
    <w:rPr>
      <w:sz w:val="21"/>
    </w:rPr>
  </w:style>
  <w:style w:type="character" w:customStyle="1" w:styleId="Chard">
    <w:name w:val="正文格式 Char"/>
    <w:link w:val="afff7"/>
    <w:qFormat/>
    <w:locked/>
    <w:rPr>
      <w:rFonts w:ascii="宋体" w:hAnsi="宋体"/>
      <w:sz w:val="24"/>
      <w:szCs w:val="24"/>
      <w:lang w:val="en-GB"/>
    </w:rPr>
  </w:style>
  <w:style w:type="paragraph" w:customStyle="1" w:styleId="afff7">
    <w:name w:val="正文格式"/>
    <w:basedOn w:val="a6"/>
    <w:link w:val="Chard"/>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e">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
    <w:name w:val="正文文本缩进 Char"/>
    <w:qFormat/>
    <w:rPr>
      <w:rFonts w:eastAsia="宋体"/>
      <w:kern w:val="2"/>
      <w:sz w:val="24"/>
      <w:szCs w:val="24"/>
      <w:lang w:val="en-US" w:eastAsia="zh-CN" w:bidi="ar-SA"/>
    </w:rPr>
  </w:style>
  <w:style w:type="character" w:customStyle="1" w:styleId="Charf0">
    <w:name w:val="列出段落 Char"/>
    <w:qFormat/>
    <w:rPr>
      <w:rFonts w:ascii="Calibri" w:eastAsia="宋体" w:hAnsi="Calibri"/>
      <w:kern w:val="2"/>
      <w:sz w:val="21"/>
      <w:szCs w:val="22"/>
      <w:lang w:val="en-US" w:eastAsia="zh-CN" w:bidi="ar-SA"/>
    </w:rPr>
  </w:style>
  <w:style w:type="character" w:customStyle="1" w:styleId="Charf1">
    <w:name w:val="页眉 Char"/>
    <w:qFormat/>
    <w:rPr>
      <w:rFonts w:eastAsia="宋体"/>
      <w:kern w:val="2"/>
      <w:sz w:val="18"/>
      <w:szCs w:val="18"/>
      <w:lang w:val="en-US" w:eastAsia="zh-CN" w:bidi="ar-SA"/>
    </w:rPr>
  </w:style>
  <w:style w:type="character" w:customStyle="1" w:styleId="2Char2">
    <w:name w:val="标题 2 Char"/>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2">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3">
    <w:name w:val="批注文字 Char"/>
    <w:uiPriority w:val="99"/>
    <w:qFormat/>
    <w:rPr>
      <w:kern w:val="2"/>
      <w:sz w:val="21"/>
      <w:szCs w:val="24"/>
    </w:rPr>
  </w:style>
  <w:style w:type="character" w:customStyle="1" w:styleId="Charf4">
    <w:name w:val="标题 Char"/>
    <w:qFormat/>
    <w:rPr>
      <w:b/>
      <w:kern w:val="2"/>
      <w:sz w:val="32"/>
    </w:rPr>
  </w:style>
  <w:style w:type="paragraph" w:customStyle="1" w:styleId="afff8">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msonormal0">
    <w:name w:val="msonormal"/>
    <w:basedOn w:val="a6"/>
    <w:qFormat/>
    <w:pPr>
      <w:widowControl/>
      <w:spacing w:before="100" w:beforeAutospacing="1" w:after="100" w:afterAutospacing="1"/>
      <w:jc w:val="left"/>
    </w:pPr>
    <w:rPr>
      <w:rFonts w:ascii="宋体" w:hAnsi="宋体" w:cs="宋体"/>
      <w:kern w:val="0"/>
      <w:sz w:val="24"/>
    </w:rPr>
  </w:style>
  <w:style w:type="paragraph" w:customStyle="1" w:styleId="xl18771">
    <w:name w:val="xl18771"/>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2">
    <w:name w:val="xl18772"/>
    <w:basedOn w:val="a6"/>
    <w:qFormat/>
    <w:pPr>
      <w:widowControl/>
      <w:spacing w:before="100" w:beforeAutospacing="1" w:after="100" w:afterAutospacing="1"/>
      <w:jc w:val="left"/>
      <w:textAlignment w:val="center"/>
    </w:pPr>
    <w:rPr>
      <w:rFonts w:ascii="宋体" w:hAnsi="宋体" w:cs="宋体"/>
      <w:b/>
      <w:bCs/>
      <w:kern w:val="0"/>
      <w:sz w:val="20"/>
      <w:szCs w:val="20"/>
    </w:rPr>
  </w:style>
  <w:style w:type="paragraph" w:customStyle="1" w:styleId="xl18773">
    <w:name w:val="xl18773"/>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4">
    <w:name w:val="xl18774"/>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5">
    <w:name w:val="xl18775"/>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6">
    <w:name w:val="xl187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7">
    <w:name w:val="xl18777"/>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8">
    <w:name w:val="xl18778"/>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9">
    <w:name w:val="xl18779"/>
    <w:basedOn w:val="a6"/>
    <w:qFormat/>
    <w:pPr>
      <w:widowControl/>
      <w:spacing w:before="100" w:beforeAutospacing="1" w:after="100" w:afterAutospacing="1"/>
      <w:jc w:val="center"/>
      <w:textAlignment w:val="center"/>
    </w:pPr>
    <w:rPr>
      <w:rFonts w:ascii="宋体" w:hAnsi="宋体" w:cs="宋体"/>
      <w:kern w:val="0"/>
      <w:sz w:val="24"/>
    </w:rPr>
  </w:style>
  <w:style w:type="paragraph" w:customStyle="1" w:styleId="xl18780">
    <w:name w:val="xl1878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1">
    <w:name w:val="xl1878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2">
    <w:name w:val="xl187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1">
    <w:name w:val="TOC 11"/>
    <w:next w:val="a6"/>
    <w:qFormat/>
    <w:pPr>
      <w:wordWrap w:val="0"/>
      <w:jc w:val="both"/>
    </w:pPr>
    <w:rPr>
      <w:sz w:val="21"/>
      <w:szCs w:val="22"/>
    </w:rPr>
  </w:style>
  <w:style w:type="character" w:customStyle="1" w:styleId="bsharetext">
    <w:name w:val="bsharetext"/>
    <w:qFormat/>
  </w:style>
  <w:style w:type="character" w:customStyle="1" w:styleId="1d">
    <w:name w:val="未处理的提及1"/>
    <w:basedOn w:val="a8"/>
    <w:uiPriority w:val="99"/>
    <w:semiHidden/>
    <w:unhideWhenUsed/>
    <w:qFormat/>
    <w:rPr>
      <w:color w:val="605E5C"/>
      <w:shd w:val="clear" w:color="auto" w:fill="E1DFDD"/>
    </w:rPr>
  </w:style>
  <w:style w:type="paragraph" w:customStyle="1" w:styleId="TOC1">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Char1"/>
    <w:qFormat/>
    <w:pPr>
      <w:keepNext/>
      <w:keepLines/>
      <w:autoSpaceDE w:val="0"/>
      <w:autoSpaceDN w:val="0"/>
      <w:adjustRightInd w:val="0"/>
      <w:spacing w:before="240" w:line="560" w:lineRule="exact"/>
      <w:jc w:val="left"/>
      <w:outlineLvl w:val="1"/>
    </w:pPr>
    <w:rPr>
      <w:rFonts w:ascii="Arial" w:eastAsia="仿宋" w:hAnsi="Arial"/>
      <w:b/>
      <w:kern w:val="0"/>
      <w:sz w:val="30"/>
      <w:szCs w:val="20"/>
    </w:rPr>
  </w:style>
  <w:style w:type="paragraph" w:styleId="30">
    <w:name w:val="heading 3"/>
    <w:basedOn w:val="a6"/>
    <w:next w:val="a6"/>
    <w:link w:val="3Char1"/>
    <w:qFormat/>
    <w:pPr>
      <w:keepNext/>
      <w:keepLines/>
      <w:autoSpaceDE w:val="0"/>
      <w:autoSpaceDN w:val="0"/>
      <w:adjustRightInd w:val="0"/>
      <w:spacing w:before="240" w:after="120" w:line="560" w:lineRule="exact"/>
      <w:jc w:val="left"/>
      <w:outlineLvl w:val="2"/>
    </w:pPr>
    <w:rPr>
      <w:rFonts w:ascii="宋体" w:eastAsia="仿宋"/>
      <w:b/>
      <w:kern w:val="0"/>
      <w:sz w:val="28"/>
      <w:szCs w:val="20"/>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footer"/>
    <w:basedOn w:val="a6"/>
    <w:link w:val="Char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70">
    <w:name w:val="toc 7"/>
    <w:basedOn w:val="a6"/>
    <w:next w:val="a6"/>
    <w:qFormat/>
    <w:pPr>
      <w:ind w:leftChars="1200" w:left="2520"/>
    </w:pPr>
  </w:style>
  <w:style w:type="paragraph" w:styleId="ab">
    <w:name w:val="Normal Indent"/>
    <w:basedOn w:val="a6"/>
    <w:link w:val="Char10"/>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Char"/>
    <w:qFormat/>
    <w:pPr>
      <w:shd w:val="clear" w:color="auto" w:fill="000080"/>
    </w:pPr>
  </w:style>
  <w:style w:type="paragraph" w:styleId="ae">
    <w:name w:val="annotation text"/>
    <w:basedOn w:val="a6"/>
    <w:link w:val="Char11"/>
    <w:uiPriority w:val="99"/>
    <w:qFormat/>
    <w:pPr>
      <w:jc w:val="left"/>
    </w:pPr>
  </w:style>
  <w:style w:type="paragraph" w:styleId="31">
    <w:name w:val="Body Text 3"/>
    <w:basedOn w:val="a6"/>
    <w:link w:val="3Char"/>
    <w:qFormat/>
    <w:pPr>
      <w:spacing w:after="120"/>
    </w:pPr>
    <w:rPr>
      <w:sz w:val="16"/>
      <w:szCs w:val="16"/>
    </w:rPr>
  </w:style>
  <w:style w:type="paragraph" w:styleId="af">
    <w:name w:val="Body Text"/>
    <w:basedOn w:val="a6"/>
    <w:next w:val="a6"/>
    <w:link w:val="Char0"/>
    <w:qFormat/>
    <w:pPr>
      <w:tabs>
        <w:tab w:val="left" w:pos="567"/>
      </w:tabs>
      <w:spacing w:before="120" w:line="22" w:lineRule="atLeast"/>
    </w:pPr>
    <w:rPr>
      <w:rFonts w:ascii="宋体" w:hAnsi="宋体"/>
      <w:sz w:val="24"/>
    </w:rPr>
  </w:style>
  <w:style w:type="paragraph" w:styleId="af0">
    <w:name w:val="Body Text Indent"/>
    <w:basedOn w:val="a6"/>
    <w:link w:val="Char2"/>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1">
    <w:name w:val="Block Text"/>
    <w:basedOn w:val="a6"/>
    <w:qFormat/>
    <w:pPr>
      <w:widowControl/>
      <w:ind w:left="480" w:right="-341" w:firstLine="513"/>
    </w:pPr>
    <w:rPr>
      <w:kern w:val="0"/>
      <w:sz w:val="24"/>
      <w:szCs w:val="20"/>
    </w:rPr>
  </w:style>
  <w:style w:type="paragraph" w:styleId="50">
    <w:name w:val="toc 5"/>
    <w:basedOn w:val="a6"/>
    <w:next w:val="a6"/>
    <w:qFormat/>
    <w:pPr>
      <w:ind w:leftChars="800" w:left="1680"/>
    </w:pPr>
  </w:style>
  <w:style w:type="paragraph" w:styleId="32">
    <w:name w:val="toc 3"/>
    <w:basedOn w:val="a6"/>
    <w:next w:val="a6"/>
    <w:uiPriority w:val="39"/>
    <w:qFormat/>
    <w:pPr>
      <w:ind w:leftChars="400" w:left="840"/>
    </w:pPr>
  </w:style>
  <w:style w:type="paragraph" w:styleId="af2">
    <w:name w:val="Plain Text"/>
    <w:basedOn w:val="a6"/>
    <w:link w:val="Char3"/>
    <w:qFormat/>
    <w:rPr>
      <w:rFonts w:ascii="宋体" w:hAnsi="Courier New" w:hint="eastAsia"/>
      <w:szCs w:val="20"/>
    </w:rPr>
  </w:style>
  <w:style w:type="paragraph" w:styleId="80">
    <w:name w:val="toc 8"/>
    <w:basedOn w:val="a6"/>
    <w:next w:val="a6"/>
    <w:qFormat/>
    <w:pPr>
      <w:ind w:leftChars="1400" w:left="2940"/>
    </w:pPr>
  </w:style>
  <w:style w:type="paragraph" w:styleId="af3">
    <w:name w:val="Date"/>
    <w:basedOn w:val="a6"/>
    <w:next w:val="a6"/>
    <w:link w:val="Char4"/>
    <w:qFormat/>
    <w:pPr>
      <w:ind w:leftChars="2500" w:left="100"/>
    </w:pPr>
    <w:rPr>
      <w:rFonts w:ascii="仿宋_GB2312" w:eastAsia="仿宋_GB2312" w:hAnsi="宋体"/>
      <w:color w:val="000000"/>
      <w:sz w:val="24"/>
    </w:rPr>
  </w:style>
  <w:style w:type="paragraph" w:styleId="23">
    <w:name w:val="Body Text Indent 2"/>
    <w:basedOn w:val="a6"/>
    <w:link w:val="2Char"/>
    <w:qFormat/>
    <w:pPr>
      <w:ind w:firstLineChars="200" w:firstLine="480"/>
    </w:pPr>
    <w:rPr>
      <w:rFonts w:ascii="仿宋_GB2312" w:eastAsia="仿宋_GB2312"/>
      <w:sz w:val="24"/>
    </w:rPr>
  </w:style>
  <w:style w:type="paragraph" w:styleId="af4">
    <w:name w:val="Balloon Text"/>
    <w:basedOn w:val="a6"/>
    <w:link w:val="Char5"/>
    <w:qFormat/>
    <w:rPr>
      <w:sz w:val="18"/>
      <w:szCs w:val="18"/>
    </w:rPr>
  </w:style>
  <w:style w:type="paragraph" w:styleId="af5">
    <w:name w:val="header"/>
    <w:basedOn w:val="a6"/>
    <w:link w:val="Char12"/>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eastAsia="仿宋" w:hAnsi="宋体"/>
      <w:b/>
      <w:sz w:val="24"/>
    </w:rPr>
  </w:style>
  <w:style w:type="paragraph" w:styleId="40">
    <w:name w:val="toc 4"/>
    <w:basedOn w:val="a6"/>
    <w:next w:val="a6"/>
    <w:qFormat/>
    <w:pPr>
      <w:ind w:leftChars="600" w:left="1260"/>
    </w:pPr>
  </w:style>
  <w:style w:type="paragraph" w:styleId="60">
    <w:name w:val="toc 6"/>
    <w:basedOn w:val="a6"/>
    <w:next w:val="a6"/>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pPr>
      <w:tabs>
        <w:tab w:val="right" w:leader="dot" w:pos="8937"/>
      </w:tabs>
      <w:spacing w:line="312" w:lineRule="auto"/>
      <w:ind w:leftChars="200" w:left="420"/>
    </w:pPr>
  </w:style>
  <w:style w:type="paragraph" w:styleId="90">
    <w:name w:val="toc 9"/>
    <w:basedOn w:val="a6"/>
    <w:next w:val="a6"/>
    <w:qFormat/>
    <w:pPr>
      <w:ind w:leftChars="1600" w:left="3360"/>
    </w:p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7">
    <w:name w:val="Title"/>
    <w:basedOn w:val="a6"/>
    <w:link w:val="Char13"/>
    <w:qFormat/>
    <w:pPr>
      <w:jc w:val="center"/>
      <w:outlineLvl w:val="0"/>
    </w:pPr>
    <w:rPr>
      <w:b/>
      <w:sz w:val="32"/>
      <w:szCs w:val="20"/>
    </w:rPr>
  </w:style>
  <w:style w:type="paragraph" w:styleId="af8">
    <w:name w:val="annotation subject"/>
    <w:basedOn w:val="ae"/>
    <w:next w:val="ae"/>
    <w:link w:val="Char6"/>
    <w:qFormat/>
    <w:rPr>
      <w:b/>
      <w:bCs/>
    </w:rPr>
  </w:style>
  <w:style w:type="paragraph" w:styleId="af9">
    <w:name w:val="Body Text First Indent"/>
    <w:basedOn w:val="af"/>
    <w:qFormat/>
    <w:pPr>
      <w:ind w:firstLineChars="100" w:firstLine="420"/>
    </w:pPr>
    <w:rPr>
      <w:rFonts w:ascii="Calibri" w:hAnsi="Calibri" w:cs="Calibri"/>
      <w:sz w:val="28"/>
      <w:szCs w:val="28"/>
    </w:rPr>
  </w:style>
  <w:style w:type="paragraph" w:styleId="25">
    <w:name w:val="Body Text First Indent 2"/>
    <w:basedOn w:val="af0"/>
    <w:link w:val="2Char0"/>
    <w:qFormat/>
    <w:pPr>
      <w:spacing w:after="120" w:line="480" w:lineRule="exact"/>
      <w:ind w:leftChars="200" w:left="420" w:firstLineChars="200" w:firstLine="420"/>
    </w:pPr>
    <w:rPr>
      <w:szCs w:val="20"/>
    </w:rPr>
  </w:style>
  <w:style w:type="table" w:styleId="afa">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b">
    <w:name w:val="Strong"/>
    <w:uiPriority w:val="22"/>
    <w:qFormat/>
    <w:rPr>
      <w:b/>
      <w:bCs/>
    </w:rPr>
  </w:style>
  <w:style w:type="character" w:styleId="afc">
    <w:name w:val="page number"/>
    <w:qFormat/>
  </w:style>
  <w:style w:type="character" w:styleId="afd">
    <w:name w:val="FollowedHyperlink"/>
    <w:uiPriority w:val="99"/>
    <w:qFormat/>
    <w:rPr>
      <w:color w:val="800080"/>
      <w:u w:val="none"/>
    </w:rPr>
  </w:style>
  <w:style w:type="character" w:styleId="afe">
    <w:name w:val="Emphasis"/>
    <w:qFormat/>
    <w:rPr>
      <w:color w:val="CC0033"/>
    </w:rPr>
  </w:style>
  <w:style w:type="character" w:styleId="HTML0">
    <w:name w:val="HTML Definition"/>
    <w:qFormat/>
  </w:style>
  <w:style w:type="character" w:styleId="HTML1">
    <w:name w:val="HTML Acronym"/>
    <w:qFormat/>
  </w:style>
  <w:style w:type="character" w:styleId="HTML2">
    <w:name w:val="HTML Variable"/>
    <w:qFormat/>
  </w:style>
  <w:style w:type="character" w:styleId="aff">
    <w:name w:val="Hyperlink"/>
    <w:uiPriority w:val="99"/>
    <w:qFormat/>
    <w:rPr>
      <w:color w:val="0000FF"/>
      <w:u w:val="none"/>
    </w:rPr>
  </w:style>
  <w:style w:type="character" w:styleId="HTML3">
    <w:name w:val="HTML Code"/>
    <w:qFormat/>
    <w:rPr>
      <w:rFonts w:ascii="Courier New" w:hAnsi="Courier New"/>
      <w:sz w:val="20"/>
    </w:rPr>
  </w:style>
  <w:style w:type="character" w:styleId="aff0">
    <w:name w:val="annotation reference"/>
    <w:uiPriority w:val="99"/>
    <w:qFormat/>
    <w:rPr>
      <w:sz w:val="21"/>
      <w:szCs w:val="21"/>
    </w:rPr>
  </w:style>
  <w:style w:type="character" w:styleId="HTML4">
    <w:name w:val="HTML Cite"/>
    <w:qFormat/>
    <w:rPr>
      <w:i/>
      <w:iCs/>
    </w:rPr>
  </w:style>
  <w:style w:type="character" w:customStyle="1" w:styleId="Char1">
    <w:name w:val="页脚 Char1"/>
    <w:link w:val="a7"/>
    <w:uiPriority w:val="99"/>
    <w:qFormat/>
    <w:rPr>
      <w:rFonts w:ascii="宋体" w:eastAsia="宋体"/>
      <w:sz w:val="18"/>
      <w:lang w:val="en-US" w:eastAsia="zh-CN" w:bidi="ar-SA"/>
    </w:rPr>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仿宋" w:hAnsi="Arial"/>
      <w:b/>
      <w:sz w:val="30"/>
    </w:rPr>
  </w:style>
  <w:style w:type="character" w:customStyle="1" w:styleId="3Char1">
    <w:name w:val="标题 3 Char1"/>
    <w:link w:val="30"/>
    <w:qFormat/>
    <w:rPr>
      <w:rFonts w:ascii="宋体" w:eastAsia="仿宋"/>
      <w:b/>
      <w:sz w:val="28"/>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10">
    <w:name w:val="正文缩进 Char1"/>
    <w:link w:val="ab"/>
    <w:qFormat/>
    <w:rPr>
      <w:rFonts w:ascii="宋体" w:eastAsia="宋体"/>
      <w:kern w:val="2"/>
      <w:sz w:val="24"/>
      <w:szCs w:val="24"/>
      <w:lang w:val="en-US" w:eastAsia="zh-CN" w:bidi="ar-SA"/>
    </w:rPr>
  </w:style>
  <w:style w:type="character" w:customStyle="1" w:styleId="Char">
    <w:name w:val="文档结构图 Char"/>
    <w:link w:val="ad"/>
    <w:qFormat/>
    <w:rPr>
      <w:kern w:val="2"/>
      <w:sz w:val="21"/>
      <w:szCs w:val="24"/>
      <w:shd w:val="clear" w:color="auto" w:fill="000080"/>
    </w:rPr>
  </w:style>
  <w:style w:type="character" w:customStyle="1" w:styleId="Char11">
    <w:name w:val="批注文字 Char1"/>
    <w:link w:val="ae"/>
    <w:uiPriority w:val="99"/>
    <w:qFormat/>
    <w:rPr>
      <w:kern w:val="2"/>
      <w:sz w:val="21"/>
      <w:szCs w:val="24"/>
    </w:rPr>
  </w:style>
  <w:style w:type="character" w:customStyle="1" w:styleId="3Char">
    <w:name w:val="正文文本 3 Char"/>
    <w:link w:val="31"/>
    <w:qFormat/>
    <w:rPr>
      <w:kern w:val="2"/>
      <w:sz w:val="16"/>
      <w:szCs w:val="16"/>
    </w:rPr>
  </w:style>
  <w:style w:type="character" w:customStyle="1" w:styleId="Char0">
    <w:name w:val="正文文本 Char"/>
    <w:link w:val="af"/>
    <w:qFormat/>
    <w:rPr>
      <w:rFonts w:ascii="宋体" w:hAnsi="宋体"/>
      <w:kern w:val="2"/>
      <w:sz w:val="24"/>
      <w:szCs w:val="24"/>
    </w:rPr>
  </w:style>
  <w:style w:type="character" w:customStyle="1" w:styleId="Char2">
    <w:name w:val="正文文本缩进 Char2"/>
    <w:link w:val="af0"/>
    <w:qFormat/>
    <w:rPr>
      <w:rFonts w:eastAsia="宋体"/>
      <w:kern w:val="2"/>
      <w:sz w:val="24"/>
      <w:szCs w:val="24"/>
      <w:lang w:val="en-US" w:eastAsia="zh-CN" w:bidi="ar-SA"/>
    </w:rPr>
  </w:style>
  <w:style w:type="character" w:customStyle="1" w:styleId="Char3">
    <w:name w:val="纯文本 Char"/>
    <w:link w:val="af2"/>
    <w:qFormat/>
    <w:rPr>
      <w:rFonts w:ascii="宋体" w:eastAsia="宋体" w:hAnsi="Courier New" w:cs="宋体" w:hint="eastAsia"/>
      <w:kern w:val="2"/>
      <w:sz w:val="21"/>
    </w:rPr>
  </w:style>
  <w:style w:type="character" w:customStyle="1" w:styleId="Char4">
    <w:name w:val="日期 Char"/>
    <w:link w:val="af3"/>
    <w:qFormat/>
    <w:rPr>
      <w:rFonts w:ascii="仿宋_GB2312" w:eastAsia="仿宋_GB2312" w:hAnsi="宋体"/>
      <w:color w:val="000000"/>
      <w:kern w:val="2"/>
      <w:sz w:val="24"/>
      <w:szCs w:val="24"/>
    </w:rPr>
  </w:style>
  <w:style w:type="character" w:customStyle="1" w:styleId="2Char">
    <w:name w:val="正文文本缩进 2 Char"/>
    <w:link w:val="23"/>
    <w:qFormat/>
    <w:rPr>
      <w:rFonts w:ascii="仿宋_GB2312" w:eastAsia="仿宋_GB2312"/>
      <w:kern w:val="2"/>
      <w:sz w:val="24"/>
      <w:szCs w:val="24"/>
    </w:rPr>
  </w:style>
  <w:style w:type="character" w:customStyle="1" w:styleId="Char5">
    <w:name w:val="批注框文本 Char"/>
    <w:link w:val="af4"/>
    <w:qFormat/>
    <w:rPr>
      <w:kern w:val="2"/>
      <w:sz w:val="18"/>
      <w:szCs w:val="18"/>
    </w:rPr>
  </w:style>
  <w:style w:type="character" w:customStyle="1" w:styleId="Char12">
    <w:name w:val="页眉 Char1"/>
    <w:link w:val="af5"/>
    <w:uiPriority w:val="99"/>
    <w:qFormat/>
    <w:rPr>
      <w:rFonts w:eastAsia="宋体"/>
      <w:kern w:val="2"/>
      <w:sz w:val="18"/>
      <w:szCs w:val="18"/>
      <w:lang w:val="en-US" w:eastAsia="zh-CN" w:bidi="ar-SA"/>
    </w:rPr>
  </w:style>
  <w:style w:type="character" w:customStyle="1" w:styleId="3Char0">
    <w:name w:val="正文文本缩进 3 Char"/>
    <w:link w:val="33"/>
    <w:qFormat/>
    <w:rPr>
      <w:rFonts w:ascii="宋体"/>
      <w:sz w:val="24"/>
    </w:rPr>
  </w:style>
  <w:style w:type="character" w:customStyle="1" w:styleId="HTMLChar">
    <w:name w:val="HTML 预设格式 Char"/>
    <w:link w:val="HTML"/>
    <w:qFormat/>
    <w:rPr>
      <w:rFonts w:ascii="宋体" w:hAnsi="宋体" w:cs="宋体"/>
      <w:sz w:val="24"/>
      <w:szCs w:val="24"/>
    </w:rPr>
  </w:style>
  <w:style w:type="character" w:customStyle="1" w:styleId="Char13">
    <w:name w:val="标题 Char1"/>
    <w:link w:val="af7"/>
    <w:qFormat/>
    <w:rPr>
      <w:b/>
      <w:kern w:val="2"/>
      <w:sz w:val="32"/>
    </w:rPr>
  </w:style>
  <w:style w:type="character" w:customStyle="1" w:styleId="Char6">
    <w:name w:val="批注主题 Char"/>
    <w:link w:val="af8"/>
    <w:qFormat/>
    <w:rPr>
      <w:rFonts w:ascii="Times New Roman" w:eastAsia="宋体" w:hAnsi="Times New Roman" w:cs="Times New Roman"/>
      <w:b/>
      <w:bCs/>
      <w:kern w:val="2"/>
      <w:sz w:val="21"/>
      <w:szCs w:val="24"/>
      <w:lang w:val="en-US" w:eastAsia="zh-CN" w:bidi="ar-SA"/>
    </w:rPr>
  </w:style>
  <w:style w:type="character" w:customStyle="1" w:styleId="2Char0">
    <w:name w:val="正文首行缩进 2 Char"/>
    <w:link w:val="25"/>
    <w:qFormat/>
    <w:rPr>
      <w:rFonts w:eastAsia="宋体"/>
      <w:kern w:val="2"/>
      <w:sz w:val="24"/>
      <w:szCs w:val="24"/>
      <w:lang w:val="en-US" w:eastAsia="zh-CN" w:bidi="ar-SA"/>
    </w:rPr>
  </w:style>
  <w:style w:type="paragraph" w:customStyle="1" w:styleId="26">
    <w:name w:val="正文 缩进2字符"/>
    <w:basedOn w:val="a6"/>
    <w:qFormat/>
    <w:pPr>
      <w:spacing w:line="288" w:lineRule="auto"/>
    </w:pPr>
    <w:rPr>
      <w:rFonts w:ascii="宋体" w:hAnsi="宋体"/>
      <w:sz w:val="28"/>
      <w:szCs w:val="28"/>
    </w:rPr>
  </w:style>
  <w:style w:type="character" w:customStyle="1" w:styleId="aff1">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仿宋" w:hAnsi="Arial"/>
      <w:b/>
      <w:bCs/>
      <w:kern w:val="2"/>
      <w:sz w:val="30"/>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4">
    <w:name w:val="正文文本缩进 Char1"/>
    <w:link w:val="14"/>
    <w:qFormat/>
    <w:rPr>
      <w:rFonts w:ascii="宋体" w:eastAsia="宋体" w:hAnsi="宋体"/>
      <w:sz w:val="24"/>
      <w:szCs w:val="24"/>
      <w:lang w:bidi="ar-SA"/>
    </w:rPr>
  </w:style>
  <w:style w:type="paragraph" w:customStyle="1" w:styleId="14">
    <w:name w:val="正文文本缩进1"/>
    <w:basedOn w:val="a6"/>
    <w:link w:val="Char14"/>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aff2"/>
    <w:uiPriority w:val="34"/>
    <w:qFormat/>
    <w:rPr>
      <w:rFonts w:ascii="Calibri" w:eastAsia="宋体" w:hAnsi="Calibri"/>
      <w:kern w:val="2"/>
      <w:sz w:val="21"/>
      <w:szCs w:val="22"/>
      <w:lang w:val="en-US" w:eastAsia="zh-CN" w:bidi="ar-SA"/>
    </w:rPr>
  </w:style>
  <w:style w:type="paragraph" w:styleId="aff2">
    <w:name w:val="List Paragraph"/>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3">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4">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5">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6">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7">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7">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3"/>
    <w:next w:val="a6"/>
    <w:qFormat/>
    <w:pPr>
      <w:numPr>
        <w:ilvl w:val="3"/>
        <w:numId w:val="1"/>
      </w:numPr>
      <w:ind w:left="0" w:hanging="840"/>
      <w:outlineLvl w:val="3"/>
    </w:pPr>
  </w:style>
  <w:style w:type="paragraph" w:customStyle="1" w:styleId="aff8">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9"/>
    <w:qFormat/>
    <w:pPr>
      <w:ind w:left="-25" w:firstLine="0"/>
    </w:pPr>
  </w:style>
  <w:style w:type="paragraph" w:customStyle="1" w:styleId="aff9">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a">
    <w:name w:val="文档正文"/>
    <w:basedOn w:val="a6"/>
    <w:qFormat/>
    <w:pPr>
      <w:adjustRightInd w:val="0"/>
      <w:snapToGrid w:val="0"/>
      <w:spacing w:line="520" w:lineRule="exact"/>
      <w:jc w:val="left"/>
    </w:pPr>
    <w:rPr>
      <w:rFonts w:ascii="Arial" w:eastAsia="仿宋" w:hAnsi="Arial"/>
      <w:sz w:val="28"/>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b">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9"/>
    <w:qFormat/>
    <w:pPr>
      <w:numPr>
        <w:numId w:val="6"/>
      </w:numPr>
    </w:pPr>
  </w:style>
  <w:style w:type="paragraph" w:customStyle="1" w:styleId="Char21">
    <w:name w:val="Char21"/>
    <w:basedOn w:val="a6"/>
    <w:qFormat/>
    <w:rPr>
      <w:rFonts w:ascii="Tahoma" w:hAnsi="Tahoma"/>
      <w:sz w:val="24"/>
      <w:szCs w:val="20"/>
    </w:rPr>
  </w:style>
  <w:style w:type="paragraph" w:customStyle="1" w:styleId="affc">
    <w:name w:val="表格文字"/>
    <w:basedOn w:val="af0"/>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d">
    <w:name w:val="正文文本样式 加粗"/>
    <w:basedOn w:val="aff9"/>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e">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0">
    <w:name w:val="正文表格"/>
    <w:basedOn w:val="a6"/>
    <w:link w:val="Char8"/>
    <w:qFormat/>
    <w:pPr>
      <w:adjustRightInd w:val="0"/>
      <w:snapToGrid w:val="0"/>
      <w:jc w:val="left"/>
    </w:pPr>
    <w:rPr>
      <w:rFonts w:ascii="宋体" w:hAnsi="宋体"/>
      <w:color w:val="000000"/>
      <w:szCs w:val="21"/>
    </w:rPr>
  </w:style>
  <w:style w:type="character" w:customStyle="1" w:styleId="Char8">
    <w:name w:val="正文表格 Char"/>
    <w:link w:val="afff0"/>
    <w:qFormat/>
    <w:rPr>
      <w:rFonts w:ascii="宋体" w:hAnsi="宋体"/>
      <w:color w:val="000000"/>
      <w:kern w:val="2"/>
      <w:sz w:val="21"/>
      <w:szCs w:val="21"/>
    </w:rPr>
  </w:style>
  <w:style w:type="paragraph" w:customStyle="1" w:styleId="afff1">
    <w:name w:val="正文重点"/>
    <w:basedOn w:val="a6"/>
    <w:link w:val="Char9"/>
    <w:qFormat/>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1"/>
    <w:qFormat/>
    <w:rPr>
      <w:b/>
      <w:sz w:val="24"/>
    </w:rPr>
  </w:style>
  <w:style w:type="paragraph" w:customStyle="1" w:styleId="1-">
    <w:name w:val="标题1-附件"/>
    <w:basedOn w:val="11"/>
    <w:qFormat/>
    <w:pPr>
      <w:jc w:val="left"/>
    </w:pPr>
    <w:rPr>
      <w:sz w:val="24"/>
      <w:szCs w:val="24"/>
    </w:rPr>
  </w:style>
  <w:style w:type="paragraph" w:customStyle="1" w:styleId="afff2">
    <w:name w:val="正文小标题"/>
    <w:basedOn w:val="a6"/>
    <w:next w:val="ab"/>
    <w:link w:val="Chara"/>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a">
    <w:name w:val="正文小标题 Char"/>
    <w:link w:val="afff2"/>
    <w:qFormat/>
    <w:rPr>
      <w:rFonts w:ascii="宋体" w:hAnsi="宋体"/>
      <w:b/>
      <w:i/>
      <w:color w:val="FF0000"/>
      <w:kern w:val="2"/>
      <w:sz w:val="24"/>
    </w:rPr>
  </w:style>
  <w:style w:type="paragraph" w:customStyle="1" w:styleId="afff3">
    <w:name w:val="正文大标题"/>
    <w:basedOn w:val="afff2"/>
    <w:next w:val="ab"/>
    <w:link w:val="Charb"/>
    <w:qFormat/>
    <w:pPr>
      <w:jc w:val="center"/>
    </w:pPr>
    <w:rPr>
      <w:i w:val="0"/>
      <w:color w:val="000000"/>
      <w:sz w:val="28"/>
      <w:szCs w:val="21"/>
    </w:rPr>
  </w:style>
  <w:style w:type="character" w:customStyle="1" w:styleId="Charb">
    <w:name w:val="正文大标题 Char"/>
    <w:link w:val="afff3"/>
    <w:qFormat/>
    <w:rPr>
      <w:rFonts w:ascii="宋体" w:hAnsi="宋体"/>
      <w:b/>
      <w:color w:val="000000"/>
      <w:kern w:val="2"/>
      <w:sz w:val="28"/>
      <w:szCs w:val="21"/>
    </w:rPr>
  </w:style>
  <w:style w:type="paragraph" w:customStyle="1" w:styleId="afff4">
    <w:name w:val="注释"/>
    <w:basedOn w:val="a6"/>
    <w:link w:val="Charc"/>
    <w:qFormat/>
    <w:pPr>
      <w:adjustRightInd w:val="0"/>
      <w:snapToGrid w:val="0"/>
      <w:ind w:left="420" w:hangingChars="200" w:hanging="420"/>
      <w:jc w:val="left"/>
    </w:pPr>
    <w:rPr>
      <w:rFonts w:ascii="宋体" w:hAnsi="宋体"/>
      <w:szCs w:val="21"/>
    </w:rPr>
  </w:style>
  <w:style w:type="character" w:customStyle="1" w:styleId="Charc">
    <w:name w:val="注释 Char"/>
    <w:link w:val="afff4"/>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5">
    <w:name w:val="纯文本 字符"/>
    <w:uiPriority w:val="99"/>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6">
    <w:name w:val="无标题条"/>
    <w:next w:val="a6"/>
    <w:qFormat/>
    <w:pPr>
      <w:jc w:val="both"/>
    </w:pPr>
    <w:rPr>
      <w:sz w:val="21"/>
    </w:rPr>
  </w:style>
  <w:style w:type="character" w:customStyle="1" w:styleId="Chard">
    <w:name w:val="正文格式 Char"/>
    <w:link w:val="afff7"/>
    <w:qFormat/>
    <w:locked/>
    <w:rPr>
      <w:rFonts w:ascii="宋体" w:hAnsi="宋体"/>
      <w:sz w:val="24"/>
      <w:szCs w:val="24"/>
      <w:lang w:val="en-GB"/>
    </w:rPr>
  </w:style>
  <w:style w:type="paragraph" w:customStyle="1" w:styleId="afff7">
    <w:name w:val="正文格式"/>
    <w:basedOn w:val="a6"/>
    <w:link w:val="Chard"/>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e">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
    <w:name w:val="正文文本缩进 Char"/>
    <w:qFormat/>
    <w:rPr>
      <w:rFonts w:eastAsia="宋体"/>
      <w:kern w:val="2"/>
      <w:sz w:val="24"/>
      <w:szCs w:val="24"/>
      <w:lang w:val="en-US" w:eastAsia="zh-CN" w:bidi="ar-SA"/>
    </w:rPr>
  </w:style>
  <w:style w:type="character" w:customStyle="1" w:styleId="Charf0">
    <w:name w:val="列出段落 Char"/>
    <w:qFormat/>
    <w:rPr>
      <w:rFonts w:ascii="Calibri" w:eastAsia="宋体" w:hAnsi="Calibri"/>
      <w:kern w:val="2"/>
      <w:sz w:val="21"/>
      <w:szCs w:val="22"/>
      <w:lang w:val="en-US" w:eastAsia="zh-CN" w:bidi="ar-SA"/>
    </w:rPr>
  </w:style>
  <w:style w:type="character" w:customStyle="1" w:styleId="Charf1">
    <w:name w:val="页眉 Char"/>
    <w:qFormat/>
    <w:rPr>
      <w:rFonts w:eastAsia="宋体"/>
      <w:kern w:val="2"/>
      <w:sz w:val="18"/>
      <w:szCs w:val="18"/>
      <w:lang w:val="en-US" w:eastAsia="zh-CN" w:bidi="ar-SA"/>
    </w:rPr>
  </w:style>
  <w:style w:type="character" w:customStyle="1" w:styleId="2Char2">
    <w:name w:val="标题 2 Char"/>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2">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3">
    <w:name w:val="批注文字 Char"/>
    <w:uiPriority w:val="99"/>
    <w:qFormat/>
    <w:rPr>
      <w:kern w:val="2"/>
      <w:sz w:val="21"/>
      <w:szCs w:val="24"/>
    </w:rPr>
  </w:style>
  <w:style w:type="character" w:customStyle="1" w:styleId="Charf4">
    <w:name w:val="标题 Char"/>
    <w:qFormat/>
    <w:rPr>
      <w:b/>
      <w:kern w:val="2"/>
      <w:sz w:val="32"/>
    </w:rPr>
  </w:style>
  <w:style w:type="paragraph" w:customStyle="1" w:styleId="afff8">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msonormal0">
    <w:name w:val="msonormal"/>
    <w:basedOn w:val="a6"/>
    <w:qFormat/>
    <w:pPr>
      <w:widowControl/>
      <w:spacing w:before="100" w:beforeAutospacing="1" w:after="100" w:afterAutospacing="1"/>
      <w:jc w:val="left"/>
    </w:pPr>
    <w:rPr>
      <w:rFonts w:ascii="宋体" w:hAnsi="宋体" w:cs="宋体"/>
      <w:kern w:val="0"/>
      <w:sz w:val="24"/>
    </w:rPr>
  </w:style>
  <w:style w:type="paragraph" w:customStyle="1" w:styleId="xl18771">
    <w:name w:val="xl18771"/>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2">
    <w:name w:val="xl18772"/>
    <w:basedOn w:val="a6"/>
    <w:qFormat/>
    <w:pPr>
      <w:widowControl/>
      <w:spacing w:before="100" w:beforeAutospacing="1" w:after="100" w:afterAutospacing="1"/>
      <w:jc w:val="left"/>
      <w:textAlignment w:val="center"/>
    </w:pPr>
    <w:rPr>
      <w:rFonts w:ascii="宋体" w:hAnsi="宋体" w:cs="宋体"/>
      <w:b/>
      <w:bCs/>
      <w:kern w:val="0"/>
      <w:sz w:val="20"/>
      <w:szCs w:val="20"/>
    </w:rPr>
  </w:style>
  <w:style w:type="paragraph" w:customStyle="1" w:styleId="xl18773">
    <w:name w:val="xl18773"/>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4">
    <w:name w:val="xl18774"/>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5">
    <w:name w:val="xl18775"/>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6">
    <w:name w:val="xl187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7">
    <w:name w:val="xl18777"/>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8">
    <w:name w:val="xl18778"/>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9">
    <w:name w:val="xl18779"/>
    <w:basedOn w:val="a6"/>
    <w:qFormat/>
    <w:pPr>
      <w:widowControl/>
      <w:spacing w:before="100" w:beforeAutospacing="1" w:after="100" w:afterAutospacing="1"/>
      <w:jc w:val="center"/>
      <w:textAlignment w:val="center"/>
    </w:pPr>
    <w:rPr>
      <w:rFonts w:ascii="宋体" w:hAnsi="宋体" w:cs="宋体"/>
      <w:kern w:val="0"/>
      <w:sz w:val="24"/>
    </w:rPr>
  </w:style>
  <w:style w:type="paragraph" w:customStyle="1" w:styleId="xl18780">
    <w:name w:val="xl1878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1">
    <w:name w:val="xl1878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2">
    <w:name w:val="xl187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1">
    <w:name w:val="TOC 11"/>
    <w:next w:val="a6"/>
    <w:qFormat/>
    <w:pPr>
      <w:wordWrap w:val="0"/>
      <w:jc w:val="both"/>
    </w:pPr>
    <w:rPr>
      <w:sz w:val="21"/>
      <w:szCs w:val="22"/>
    </w:rPr>
  </w:style>
  <w:style w:type="character" w:customStyle="1" w:styleId="bsharetext">
    <w:name w:val="bsharetext"/>
    <w:qFormat/>
  </w:style>
  <w:style w:type="character" w:customStyle="1" w:styleId="1d">
    <w:name w:val="未处理的提及1"/>
    <w:basedOn w:val="a8"/>
    <w:uiPriority w:val="99"/>
    <w:semiHidden/>
    <w:unhideWhenUsed/>
    <w:qFormat/>
    <w:rPr>
      <w:color w:val="605E5C"/>
      <w:shd w:val="clear" w:color="auto" w:fill="E1DFDD"/>
    </w:rPr>
  </w:style>
  <w:style w:type="paragraph" w:customStyle="1" w:styleId="TOC1">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7%A0%94%E7%A9%B6%E7%94%9F%E7%8F%AD/22584904?fromModule=lemma_inlink" TargetMode="Externa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baike.baidu.com/item/%E7%AC%AC%E4%BA%8C%E5%AD%A6%E5%A3%AB%E5%AD%A6%E4%BD%8D/3051743?fromModule=lemma_inlink" TargetMode="External"/><Relationship Id="rId17" Type="http://schemas.openxmlformats.org/officeDocument/2006/relationships/hyperlink" Target="https://bdagh.kttx.c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CC1D-8546-4C69-9FF4-C5A69FEE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4271</Words>
  <Characters>875</Characters>
  <Application>Microsoft Office Word</Application>
  <DocSecurity>0</DocSecurity>
  <Lines>7</Lines>
  <Paragraphs>10</Paragraphs>
  <ScaleCrop>false</ScaleCrop>
  <Company>China</Company>
  <LinksUpToDate>false</LinksUpToDate>
  <CharactersWithSpaces>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孙静</cp:lastModifiedBy>
  <cp:revision>169</cp:revision>
  <cp:lastPrinted>2023-05-04T03:39:00Z</cp:lastPrinted>
  <dcterms:created xsi:type="dcterms:W3CDTF">2023-05-17T05:26:00Z</dcterms:created>
  <dcterms:modified xsi:type="dcterms:W3CDTF">2023-05-19T07:50:00Z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F550C2678CC44B65957C1A256FF3E7DA</vt:lpwstr>
  </property>
</Properties>
</file>